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34604A" w14:textId="55875716" w:rsidR="00271181" w:rsidRPr="00271181" w:rsidRDefault="00271181" w:rsidP="00271181">
      <w:pPr>
        <w:jc w:val="center"/>
        <w:rPr>
          <w:rFonts w:ascii="Times New Roman" w:hAnsi="Times New Roman" w:cs="Times New Roman"/>
          <w:sz w:val="24"/>
          <w:szCs w:val="24"/>
        </w:rPr>
      </w:pPr>
      <w:bookmarkStart w:id="0" w:name="_GoBack"/>
      <w:r w:rsidRPr="00271181">
        <w:rPr>
          <w:rFonts w:ascii="Times New Roman" w:hAnsi="Times New Roman" w:cs="Times New Roman"/>
          <w:sz w:val="24"/>
          <w:szCs w:val="24"/>
        </w:rPr>
        <w:drawing>
          <wp:anchor distT="0" distB="0" distL="114300" distR="114300" simplePos="0" relativeHeight="251672576" behindDoc="1" locked="0" layoutInCell="1" allowOverlap="1" wp14:anchorId="78749992" wp14:editId="228AB74C">
            <wp:simplePos x="0" y="0"/>
            <wp:positionH relativeFrom="margin">
              <wp:align>left</wp:align>
            </wp:positionH>
            <wp:positionV relativeFrom="paragraph">
              <wp:posOffset>0</wp:posOffset>
            </wp:positionV>
            <wp:extent cx="5886450" cy="9228455"/>
            <wp:effectExtent l="0" t="0" r="0" b="0"/>
            <wp:wrapTight wrapText="bothSides">
              <wp:wrapPolygon edited="0">
                <wp:start x="0" y="0"/>
                <wp:lineTo x="0" y="21536"/>
                <wp:lineTo x="21530" y="21536"/>
                <wp:lineTo x="21530"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066" t="1324" r="2178"/>
                    <a:stretch/>
                  </pic:blipFill>
                  <pic:spPr bwMode="auto">
                    <a:xfrm>
                      <a:off x="0" y="0"/>
                      <a:ext cx="5886450" cy="9228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
    <w:p w14:paraId="503F0D4F" w14:textId="6E70FC1D" w:rsidR="00001A38" w:rsidRPr="0088432A" w:rsidRDefault="00001A38" w:rsidP="004E004E">
      <w:pPr>
        <w:jc w:val="center"/>
        <w:rPr>
          <w:rFonts w:ascii="Times New Roman" w:hAnsi="Times New Roman" w:cs="Times New Roman"/>
          <w:b/>
          <w:bCs/>
          <w:sz w:val="24"/>
          <w:szCs w:val="24"/>
        </w:rPr>
      </w:pPr>
      <w:r w:rsidRPr="0088432A">
        <w:rPr>
          <w:rFonts w:ascii="Times New Roman" w:hAnsi="Times New Roman" w:cs="Times New Roman"/>
          <w:b/>
          <w:bCs/>
          <w:sz w:val="24"/>
          <w:szCs w:val="24"/>
        </w:rPr>
        <w:lastRenderedPageBreak/>
        <w:t>Пояснительная записка</w:t>
      </w:r>
    </w:p>
    <w:p w14:paraId="1DEE6618" w14:textId="77777777" w:rsidR="00001A38" w:rsidRPr="0088432A" w:rsidRDefault="00001A38" w:rsidP="004E004E">
      <w:pPr>
        <w:spacing w:after="0" w:line="240" w:lineRule="auto"/>
        <w:jc w:val="both"/>
        <w:rPr>
          <w:rFonts w:ascii="Times New Roman" w:hAnsi="Times New Roman" w:cs="Times New Roman"/>
          <w:bCs/>
          <w:sz w:val="24"/>
          <w:szCs w:val="24"/>
        </w:rPr>
      </w:pPr>
      <w:r w:rsidRPr="0088432A">
        <w:rPr>
          <w:rFonts w:ascii="Times New Roman" w:hAnsi="Times New Roman" w:cs="Times New Roman"/>
          <w:sz w:val="24"/>
          <w:szCs w:val="24"/>
        </w:rPr>
        <w:t xml:space="preserve">           Рабочая программа «Конфликту нет» по профилактике </w:t>
      </w:r>
      <w:proofErr w:type="spellStart"/>
      <w:r w:rsidRPr="0088432A">
        <w:rPr>
          <w:rFonts w:ascii="Times New Roman" w:hAnsi="Times New Roman" w:cs="Times New Roman"/>
          <w:sz w:val="24"/>
          <w:szCs w:val="24"/>
        </w:rPr>
        <w:t>буллинга</w:t>
      </w:r>
      <w:proofErr w:type="spellEnd"/>
      <w:r w:rsidRPr="0088432A">
        <w:rPr>
          <w:rFonts w:ascii="Times New Roman" w:hAnsi="Times New Roman" w:cs="Times New Roman"/>
          <w:sz w:val="24"/>
          <w:szCs w:val="24"/>
        </w:rPr>
        <w:t xml:space="preserve">  с обучающимися умственной отсталости (интеллектуальными нарушениями) группы риска подросткового возраста  адаптированная для обучающихся 5-9 классов с легкой умственной отсталостью на основе  игровой технологии «Конфликту нет» с учащимися группы риска подросткового возраста. Авторы </w:t>
      </w:r>
      <w:proofErr w:type="gramStart"/>
      <w:r w:rsidRPr="0088432A">
        <w:rPr>
          <w:rFonts w:ascii="Times New Roman" w:hAnsi="Times New Roman" w:cs="Times New Roman"/>
          <w:sz w:val="24"/>
          <w:szCs w:val="24"/>
        </w:rPr>
        <w:t xml:space="preserve">программы:  </w:t>
      </w:r>
      <w:proofErr w:type="spellStart"/>
      <w:r w:rsidRPr="0088432A">
        <w:rPr>
          <w:rFonts w:ascii="Times New Roman" w:hAnsi="Times New Roman" w:cs="Times New Roman"/>
          <w:bCs/>
          <w:sz w:val="24"/>
          <w:szCs w:val="24"/>
        </w:rPr>
        <w:t>Боровинская</w:t>
      </w:r>
      <w:proofErr w:type="spellEnd"/>
      <w:proofErr w:type="gramEnd"/>
      <w:r w:rsidRPr="0088432A">
        <w:rPr>
          <w:rFonts w:ascii="Times New Roman" w:hAnsi="Times New Roman" w:cs="Times New Roman"/>
          <w:bCs/>
          <w:sz w:val="24"/>
          <w:szCs w:val="24"/>
        </w:rPr>
        <w:t xml:space="preserve"> Елена Петровна,</w:t>
      </w:r>
      <w:r w:rsidRPr="0088432A">
        <w:rPr>
          <w:rFonts w:ascii="Times New Roman" w:hAnsi="Times New Roman" w:cs="Times New Roman"/>
          <w:sz w:val="24"/>
          <w:szCs w:val="24"/>
        </w:rPr>
        <w:t xml:space="preserve"> </w:t>
      </w:r>
      <w:r w:rsidRPr="0088432A">
        <w:rPr>
          <w:rFonts w:ascii="Times New Roman" w:hAnsi="Times New Roman" w:cs="Times New Roman"/>
          <w:bCs/>
          <w:sz w:val="24"/>
          <w:szCs w:val="24"/>
        </w:rPr>
        <w:t>Корнаухова Татьяна Николаевна, Шеина Ольга Николаевна,</w:t>
      </w:r>
      <w:r w:rsidRPr="0088432A">
        <w:rPr>
          <w:rFonts w:ascii="Times New Roman" w:hAnsi="Times New Roman" w:cs="Times New Roman"/>
          <w:b/>
          <w:bCs/>
          <w:sz w:val="24"/>
          <w:szCs w:val="24"/>
        </w:rPr>
        <w:t xml:space="preserve"> </w:t>
      </w:r>
      <w:proofErr w:type="spellStart"/>
      <w:r w:rsidRPr="0088432A">
        <w:rPr>
          <w:rFonts w:ascii="Times New Roman" w:hAnsi="Times New Roman" w:cs="Times New Roman"/>
          <w:bCs/>
          <w:sz w:val="24"/>
          <w:szCs w:val="24"/>
        </w:rPr>
        <w:t>Больбот</w:t>
      </w:r>
      <w:proofErr w:type="spellEnd"/>
      <w:r w:rsidRPr="0088432A">
        <w:rPr>
          <w:rFonts w:ascii="Times New Roman" w:hAnsi="Times New Roman" w:cs="Times New Roman"/>
          <w:bCs/>
          <w:sz w:val="24"/>
          <w:szCs w:val="24"/>
        </w:rPr>
        <w:t xml:space="preserve"> Марина Александровна.</w:t>
      </w:r>
    </w:p>
    <w:p w14:paraId="5DCF6AC1" w14:textId="0A921BB0" w:rsidR="00001A38" w:rsidRPr="0088432A" w:rsidRDefault="00001A38" w:rsidP="004E004E">
      <w:pPr>
        <w:spacing w:after="0" w:line="240" w:lineRule="auto"/>
        <w:jc w:val="both"/>
        <w:rPr>
          <w:rFonts w:ascii="Times New Roman" w:hAnsi="Times New Roman" w:cs="Times New Roman"/>
          <w:b/>
          <w:bCs/>
          <w:sz w:val="24"/>
          <w:szCs w:val="24"/>
        </w:rPr>
      </w:pPr>
      <w:r w:rsidRPr="0088432A">
        <w:rPr>
          <w:rFonts w:ascii="Times New Roman" w:hAnsi="Times New Roman" w:cs="Times New Roman"/>
          <w:bCs/>
          <w:sz w:val="24"/>
          <w:szCs w:val="24"/>
        </w:rPr>
        <w:t xml:space="preserve">             </w:t>
      </w:r>
      <w:r w:rsidRPr="0088432A">
        <w:rPr>
          <w:rFonts w:ascii="Times New Roman" w:hAnsi="Times New Roman" w:cs="Times New Roman"/>
          <w:sz w:val="24"/>
          <w:szCs w:val="24"/>
        </w:rPr>
        <w:t xml:space="preserve">Рабочая </w:t>
      </w:r>
      <w:proofErr w:type="gramStart"/>
      <w:r w:rsidRPr="0088432A">
        <w:rPr>
          <w:rFonts w:ascii="Times New Roman" w:hAnsi="Times New Roman" w:cs="Times New Roman"/>
          <w:sz w:val="24"/>
          <w:szCs w:val="24"/>
        </w:rPr>
        <w:t>программа  «</w:t>
      </w:r>
      <w:proofErr w:type="spellStart"/>
      <w:proofErr w:type="gramEnd"/>
      <w:r w:rsidRPr="0088432A">
        <w:rPr>
          <w:rFonts w:ascii="Times New Roman" w:hAnsi="Times New Roman" w:cs="Times New Roman"/>
          <w:sz w:val="24"/>
          <w:szCs w:val="24"/>
        </w:rPr>
        <w:t>Конфликту.нет</w:t>
      </w:r>
      <w:proofErr w:type="spellEnd"/>
      <w:r w:rsidRPr="0088432A">
        <w:rPr>
          <w:rFonts w:ascii="Times New Roman" w:hAnsi="Times New Roman" w:cs="Times New Roman"/>
          <w:sz w:val="24"/>
          <w:szCs w:val="24"/>
        </w:rPr>
        <w:t>» предназначена для развития навыков конструктивного поведения в конфликтных ситуациях и умения решать внутриличностные конфликты, возникающие в подростковом возрасте у обучающихся с легкой  умственной отсталостью. Игровое пособие в непринужденной форме помогает снять психоэмоциональное напряжение, учит слышать мнение каждой стороны, знакомит участников с правилами решения конфликтной ситуации, учит конструктивным способам формулировки претензий партнеру, не обижая его и не задевая личность.</w:t>
      </w:r>
    </w:p>
    <w:p w14:paraId="793F4540" w14:textId="52B742FD" w:rsidR="00001A38" w:rsidRPr="0088432A" w:rsidRDefault="0088432A" w:rsidP="004E00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01A38" w:rsidRPr="0088432A">
        <w:rPr>
          <w:rFonts w:ascii="Times New Roman" w:hAnsi="Times New Roman" w:cs="Times New Roman"/>
          <w:sz w:val="24"/>
          <w:szCs w:val="24"/>
        </w:rPr>
        <w:t xml:space="preserve">Рекомендовано для обучающихся с умственной </w:t>
      </w:r>
      <w:proofErr w:type="gramStart"/>
      <w:r w:rsidR="00001A38" w:rsidRPr="0088432A">
        <w:rPr>
          <w:rFonts w:ascii="Times New Roman" w:hAnsi="Times New Roman" w:cs="Times New Roman"/>
          <w:sz w:val="24"/>
          <w:szCs w:val="24"/>
        </w:rPr>
        <w:t>отсталостью  11</w:t>
      </w:r>
      <w:proofErr w:type="gramEnd"/>
      <w:r w:rsidR="00001A38" w:rsidRPr="0088432A">
        <w:rPr>
          <w:rFonts w:ascii="Times New Roman" w:hAnsi="Times New Roman" w:cs="Times New Roman"/>
          <w:sz w:val="24"/>
          <w:szCs w:val="24"/>
        </w:rPr>
        <w:t xml:space="preserve"> - 16 лет. </w:t>
      </w:r>
    </w:p>
    <w:p w14:paraId="0B50B1F9" w14:textId="73F6570E" w:rsidR="00001A38" w:rsidRPr="0088432A" w:rsidRDefault="0088432A" w:rsidP="004E00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01A38" w:rsidRPr="0088432A">
        <w:rPr>
          <w:rFonts w:ascii="Times New Roman" w:hAnsi="Times New Roman" w:cs="Times New Roman"/>
          <w:sz w:val="24"/>
          <w:szCs w:val="24"/>
        </w:rPr>
        <w:t>В комплект игры входит: три колоды с описанием межличностных конфликтов разной модальности, одна колода с описанием внутриличностных конфликтов, одна колода с пословицами и поговорками, два игровых кубика, шесть фишек, игровое поле и правила игры с подробной инструкцией для ведущего.</w:t>
      </w:r>
    </w:p>
    <w:p w14:paraId="31C84B8A" w14:textId="662F300C" w:rsidR="00001A38" w:rsidRPr="0088432A" w:rsidRDefault="0088432A" w:rsidP="004E00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01A38" w:rsidRPr="0088432A">
        <w:rPr>
          <w:rFonts w:ascii="Times New Roman" w:hAnsi="Times New Roman" w:cs="Times New Roman"/>
          <w:sz w:val="24"/>
          <w:szCs w:val="24"/>
        </w:rPr>
        <w:t>Максимальное количество игроков – 6 человек.</w:t>
      </w:r>
    </w:p>
    <w:p w14:paraId="6C06BBCE" w14:textId="28E79BCF" w:rsidR="00001A38" w:rsidRPr="0088432A" w:rsidRDefault="0088432A" w:rsidP="004E00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01A38" w:rsidRPr="0088432A">
        <w:rPr>
          <w:rFonts w:ascii="Times New Roman" w:hAnsi="Times New Roman" w:cs="Times New Roman"/>
          <w:sz w:val="24"/>
          <w:szCs w:val="24"/>
        </w:rPr>
        <w:t>Такое построение игры позволяет выполнять ей обучающую функцию, сохраняя при этом свое развлекательное и досуговое значение.</w:t>
      </w:r>
    </w:p>
    <w:p w14:paraId="595FC366" w14:textId="18A72F8A" w:rsidR="00001A38" w:rsidRPr="0088432A" w:rsidRDefault="0088432A" w:rsidP="004E004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001A38" w:rsidRPr="0088432A">
        <w:rPr>
          <w:rFonts w:ascii="Times New Roman" w:hAnsi="Times New Roman" w:cs="Times New Roman"/>
          <w:b/>
          <w:sz w:val="24"/>
          <w:szCs w:val="24"/>
        </w:rPr>
        <w:t xml:space="preserve">Вид технологии: </w:t>
      </w:r>
      <w:r w:rsidR="00001A38" w:rsidRPr="0088432A">
        <w:rPr>
          <w:rFonts w:ascii="Times New Roman" w:hAnsi="Times New Roman" w:cs="Times New Roman"/>
          <w:sz w:val="24"/>
          <w:szCs w:val="24"/>
        </w:rPr>
        <w:t>социально-психологическая игра профилактической и развивающей направленности. Представляет собой активный групповой метод, направленный на усовершенствование и развитие установок, навыков и знаний межличностного общения в подростковой среде.</w:t>
      </w:r>
    </w:p>
    <w:p w14:paraId="49D7F9BE" w14:textId="20C86D1E" w:rsidR="00001A38" w:rsidRPr="0088432A" w:rsidRDefault="0088432A" w:rsidP="004E004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001A38" w:rsidRPr="0088432A">
        <w:rPr>
          <w:rFonts w:ascii="Times New Roman" w:hAnsi="Times New Roman" w:cs="Times New Roman"/>
          <w:b/>
          <w:sz w:val="24"/>
          <w:szCs w:val="24"/>
        </w:rPr>
        <w:t xml:space="preserve">Описание целевой группы: </w:t>
      </w:r>
      <w:r w:rsidR="00001A38" w:rsidRPr="0088432A">
        <w:rPr>
          <w:rFonts w:ascii="Times New Roman" w:hAnsi="Times New Roman" w:cs="Times New Roman"/>
          <w:sz w:val="24"/>
          <w:szCs w:val="24"/>
        </w:rPr>
        <w:t>подростки с легкой умственной отсталостью группы риска с поведенческой и социальной дезадаптацией.</w:t>
      </w:r>
    </w:p>
    <w:p w14:paraId="7D94D81E" w14:textId="4800660B" w:rsidR="00001A38" w:rsidRPr="0088432A" w:rsidRDefault="0088432A" w:rsidP="004E004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001A38" w:rsidRPr="0088432A">
        <w:rPr>
          <w:rFonts w:ascii="Times New Roman" w:hAnsi="Times New Roman" w:cs="Times New Roman"/>
          <w:b/>
          <w:bCs/>
          <w:sz w:val="24"/>
          <w:szCs w:val="24"/>
        </w:rPr>
        <w:t>Описание проблемной ситуации, на решение которой направлена программа</w:t>
      </w:r>
    </w:p>
    <w:p w14:paraId="5233FEE4" w14:textId="77777777" w:rsidR="00001A38" w:rsidRPr="0088432A" w:rsidRDefault="00001A38" w:rsidP="004E004E">
      <w:pPr>
        <w:spacing w:after="0" w:line="240" w:lineRule="auto"/>
        <w:jc w:val="both"/>
        <w:rPr>
          <w:rFonts w:ascii="Times New Roman" w:hAnsi="Times New Roman" w:cs="Times New Roman"/>
          <w:sz w:val="24"/>
          <w:szCs w:val="24"/>
        </w:rPr>
      </w:pPr>
      <w:r w:rsidRPr="0088432A">
        <w:rPr>
          <w:rFonts w:ascii="Times New Roman" w:hAnsi="Times New Roman" w:cs="Times New Roman"/>
          <w:sz w:val="24"/>
          <w:szCs w:val="24"/>
        </w:rPr>
        <w:t>Социальная дезадаптация подростка с легкой умственной отсталостью проявляется в нарушении норм морали и права, в асоциальных формах поведения, деформации системы внутренней регуляции, ценностных ориентаций и социальных установок. Для предупреждения устойчивых отклонений личности подростка необходима ресоциализация.</w:t>
      </w:r>
    </w:p>
    <w:p w14:paraId="2FC664BE" w14:textId="77777777" w:rsidR="00001A38" w:rsidRPr="0088432A" w:rsidRDefault="00001A38" w:rsidP="004E004E">
      <w:pPr>
        <w:spacing w:after="0" w:line="240" w:lineRule="auto"/>
        <w:jc w:val="both"/>
        <w:rPr>
          <w:rFonts w:ascii="Times New Roman" w:hAnsi="Times New Roman" w:cs="Times New Roman"/>
          <w:sz w:val="24"/>
          <w:szCs w:val="24"/>
        </w:rPr>
      </w:pPr>
      <w:r w:rsidRPr="0088432A">
        <w:rPr>
          <w:rFonts w:ascii="Times New Roman" w:hAnsi="Times New Roman" w:cs="Times New Roman"/>
          <w:sz w:val="24"/>
          <w:szCs w:val="24"/>
        </w:rPr>
        <w:t xml:space="preserve"> Игровые технологии – наиболее эффективные методы модификации личности. В игре задействованы когнитивные, эмоциональные и деятельностные ресурсы подростка, что способствует развитию компетентности в общении и личностному развитию учащихся, имеющих сложности в социальной адаптации.</w:t>
      </w:r>
    </w:p>
    <w:p w14:paraId="31F25E16" w14:textId="0A671BD0" w:rsidR="00001A38" w:rsidRPr="0088432A" w:rsidRDefault="00C75F38" w:rsidP="004E00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8432A">
        <w:rPr>
          <w:rFonts w:ascii="Times New Roman" w:hAnsi="Times New Roman" w:cs="Times New Roman"/>
          <w:b/>
          <w:sz w:val="24"/>
          <w:szCs w:val="24"/>
        </w:rPr>
        <w:t xml:space="preserve">   </w:t>
      </w:r>
      <w:r w:rsidR="00001A38" w:rsidRPr="0088432A">
        <w:rPr>
          <w:rFonts w:ascii="Times New Roman" w:hAnsi="Times New Roman" w:cs="Times New Roman"/>
          <w:b/>
          <w:sz w:val="24"/>
          <w:szCs w:val="24"/>
        </w:rPr>
        <w:t xml:space="preserve">Цели программы: </w:t>
      </w:r>
      <w:r w:rsidR="00001A38" w:rsidRPr="0088432A">
        <w:rPr>
          <w:rFonts w:ascii="Times New Roman" w:hAnsi="Times New Roman" w:cs="Times New Roman"/>
          <w:sz w:val="24"/>
          <w:szCs w:val="24"/>
        </w:rPr>
        <w:t>профилактика и коррекция конфликтного поведения у подростков с легкой умственной отсталостью группы риска с социальной дезадаптацией с помощью игровых технологий психолого-педагогического и социального сопровождения обучающихся.</w:t>
      </w:r>
    </w:p>
    <w:p w14:paraId="3A104F81" w14:textId="408EE5C1" w:rsidR="00001A38" w:rsidRPr="0088432A" w:rsidRDefault="0088432A" w:rsidP="004E004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001A38" w:rsidRPr="0088432A">
        <w:rPr>
          <w:rFonts w:ascii="Times New Roman" w:hAnsi="Times New Roman" w:cs="Times New Roman"/>
          <w:b/>
          <w:bCs/>
          <w:sz w:val="24"/>
          <w:szCs w:val="24"/>
        </w:rPr>
        <w:t>Задачи:</w:t>
      </w:r>
    </w:p>
    <w:p w14:paraId="1EC6D5B7" w14:textId="77777777" w:rsidR="00001A38" w:rsidRPr="0088432A" w:rsidRDefault="00001A38" w:rsidP="004E004E">
      <w:pPr>
        <w:numPr>
          <w:ilvl w:val="0"/>
          <w:numId w:val="1"/>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Формировать у подростков навыки медиации и разрешения конфликтов;</w:t>
      </w:r>
    </w:p>
    <w:p w14:paraId="4D019CC1" w14:textId="77777777" w:rsidR="00001A38" w:rsidRPr="0088432A" w:rsidRDefault="00001A38" w:rsidP="004E004E">
      <w:pPr>
        <w:numPr>
          <w:ilvl w:val="0"/>
          <w:numId w:val="1"/>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Способствовать развитию социальной перцепции, эмпатии и толерантности у обучающихся подросткового возраста;</w:t>
      </w:r>
    </w:p>
    <w:p w14:paraId="51E778B2" w14:textId="77777777" w:rsidR="00001A38" w:rsidRPr="0088432A" w:rsidRDefault="00001A38" w:rsidP="004E004E">
      <w:pPr>
        <w:numPr>
          <w:ilvl w:val="0"/>
          <w:numId w:val="1"/>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Обучать учащихся новым стратегиям поведения в конфликтных ситуациях;</w:t>
      </w:r>
    </w:p>
    <w:p w14:paraId="380E23AD" w14:textId="77777777" w:rsidR="00001A38" w:rsidRPr="0088432A" w:rsidRDefault="00001A38" w:rsidP="004E004E">
      <w:pPr>
        <w:numPr>
          <w:ilvl w:val="0"/>
          <w:numId w:val="1"/>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Способствовать развитию навыков активного слушания у участников игрового процесса;</w:t>
      </w:r>
    </w:p>
    <w:p w14:paraId="117B639D" w14:textId="77777777" w:rsidR="00001A38" w:rsidRPr="0088432A" w:rsidRDefault="00001A38" w:rsidP="004E004E">
      <w:pPr>
        <w:numPr>
          <w:ilvl w:val="0"/>
          <w:numId w:val="1"/>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Стимулировать подростка на переосмысление конфликтных ситуаций и поиск позитивных аспектов компромиссного решения конфликта;</w:t>
      </w:r>
    </w:p>
    <w:p w14:paraId="45A9479D" w14:textId="77777777" w:rsidR="00001A38" w:rsidRPr="0088432A" w:rsidRDefault="00001A38" w:rsidP="004E004E">
      <w:pPr>
        <w:numPr>
          <w:ilvl w:val="0"/>
          <w:numId w:val="1"/>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Обучать игроков конструктивной координации действий внутри группы.</w:t>
      </w:r>
    </w:p>
    <w:p w14:paraId="0A2D3A1D" w14:textId="177E73F0" w:rsidR="00001A38" w:rsidRPr="0088432A" w:rsidRDefault="0088432A" w:rsidP="004E004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001A38" w:rsidRPr="0088432A">
        <w:rPr>
          <w:rFonts w:ascii="Times New Roman" w:hAnsi="Times New Roman" w:cs="Times New Roman"/>
          <w:b/>
          <w:bCs/>
          <w:sz w:val="24"/>
          <w:szCs w:val="24"/>
        </w:rPr>
        <w:t>Этапы и алгоритм реализации программы</w:t>
      </w:r>
    </w:p>
    <w:p w14:paraId="041B297B" w14:textId="77777777" w:rsidR="00001A38" w:rsidRPr="0088432A" w:rsidRDefault="00001A38" w:rsidP="004E004E">
      <w:pPr>
        <w:spacing w:after="0" w:line="240" w:lineRule="auto"/>
        <w:jc w:val="both"/>
        <w:rPr>
          <w:rFonts w:ascii="Times New Roman" w:hAnsi="Times New Roman" w:cs="Times New Roman"/>
          <w:sz w:val="24"/>
          <w:szCs w:val="24"/>
        </w:rPr>
      </w:pPr>
      <w:r w:rsidRPr="0088432A">
        <w:rPr>
          <w:rFonts w:ascii="Times New Roman" w:hAnsi="Times New Roman" w:cs="Times New Roman"/>
          <w:sz w:val="24"/>
          <w:szCs w:val="24"/>
        </w:rPr>
        <w:lastRenderedPageBreak/>
        <w:t>1, 3 этап – диагностический. Проведение диагностических мероприятий с целевой группой для определения динамики изменений в личностной и поведенческой сферах подростков.</w:t>
      </w:r>
    </w:p>
    <w:p w14:paraId="2112F6FA" w14:textId="77777777" w:rsidR="00001A38" w:rsidRPr="0088432A" w:rsidRDefault="00001A38" w:rsidP="004E004E">
      <w:pPr>
        <w:spacing w:after="0" w:line="240" w:lineRule="auto"/>
        <w:jc w:val="both"/>
        <w:rPr>
          <w:rFonts w:ascii="Times New Roman" w:hAnsi="Times New Roman" w:cs="Times New Roman"/>
          <w:sz w:val="24"/>
          <w:szCs w:val="24"/>
        </w:rPr>
      </w:pPr>
      <w:r w:rsidRPr="0088432A">
        <w:rPr>
          <w:rFonts w:ascii="Times New Roman" w:hAnsi="Times New Roman" w:cs="Times New Roman"/>
          <w:sz w:val="24"/>
          <w:szCs w:val="24"/>
        </w:rPr>
        <w:t>2 этап - проведение коррекционно-развивающих занятий для подростков с применением игрового пособия «</w:t>
      </w:r>
      <w:proofErr w:type="spellStart"/>
      <w:r w:rsidRPr="0088432A">
        <w:rPr>
          <w:rFonts w:ascii="Times New Roman" w:hAnsi="Times New Roman" w:cs="Times New Roman"/>
          <w:sz w:val="24"/>
          <w:szCs w:val="24"/>
        </w:rPr>
        <w:t>Конфликту.нет</w:t>
      </w:r>
      <w:proofErr w:type="spellEnd"/>
      <w:r w:rsidRPr="0088432A">
        <w:rPr>
          <w:rFonts w:ascii="Times New Roman" w:hAnsi="Times New Roman" w:cs="Times New Roman"/>
          <w:sz w:val="24"/>
          <w:szCs w:val="24"/>
        </w:rPr>
        <w:t xml:space="preserve">» </w:t>
      </w:r>
    </w:p>
    <w:p w14:paraId="6F999D80" w14:textId="77777777" w:rsidR="00001A38" w:rsidRPr="0088432A" w:rsidRDefault="00001A38" w:rsidP="004E004E">
      <w:pPr>
        <w:spacing w:after="0" w:line="240" w:lineRule="auto"/>
        <w:jc w:val="both"/>
        <w:rPr>
          <w:rFonts w:ascii="Times New Roman" w:hAnsi="Times New Roman" w:cs="Times New Roman"/>
          <w:sz w:val="24"/>
          <w:szCs w:val="24"/>
        </w:rPr>
      </w:pPr>
      <w:r w:rsidRPr="0088432A">
        <w:rPr>
          <w:rFonts w:ascii="Times New Roman" w:hAnsi="Times New Roman" w:cs="Times New Roman"/>
          <w:sz w:val="24"/>
          <w:szCs w:val="24"/>
        </w:rPr>
        <w:t>4 этап - консультативное психолого-педагогическое сопровождение. Оказание консультативной помощи участникам в ходе и после реализации программы.</w:t>
      </w:r>
    </w:p>
    <w:p w14:paraId="20879EF9" w14:textId="3ED3C3CA" w:rsidR="0088432A" w:rsidRPr="00C75F38" w:rsidRDefault="0088432A" w:rsidP="004E004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001A38" w:rsidRPr="0088432A">
        <w:rPr>
          <w:rFonts w:ascii="Times New Roman" w:hAnsi="Times New Roman" w:cs="Times New Roman"/>
          <w:b/>
          <w:sz w:val="24"/>
          <w:szCs w:val="24"/>
        </w:rPr>
        <w:t xml:space="preserve">Количество и продолжительность занятий: </w:t>
      </w:r>
      <w:r w:rsidR="00001A38" w:rsidRPr="0088432A">
        <w:rPr>
          <w:rFonts w:ascii="Times New Roman" w:hAnsi="Times New Roman" w:cs="Times New Roman"/>
          <w:bCs/>
          <w:sz w:val="24"/>
          <w:szCs w:val="24"/>
        </w:rPr>
        <w:t xml:space="preserve">3-4 занятия по </w:t>
      </w:r>
      <w:r w:rsidR="00001A38" w:rsidRPr="0088432A">
        <w:rPr>
          <w:rFonts w:ascii="Times New Roman" w:hAnsi="Times New Roman" w:cs="Times New Roman"/>
          <w:sz w:val="24"/>
          <w:szCs w:val="24"/>
        </w:rPr>
        <w:t xml:space="preserve">30 минут   в зависимости от уровня </w:t>
      </w:r>
      <w:proofErr w:type="gramStart"/>
      <w:r w:rsidR="00001A38" w:rsidRPr="0088432A">
        <w:rPr>
          <w:rFonts w:ascii="Times New Roman" w:hAnsi="Times New Roman" w:cs="Times New Roman"/>
          <w:sz w:val="24"/>
          <w:szCs w:val="24"/>
        </w:rPr>
        <w:t>развития  обучающихся</w:t>
      </w:r>
      <w:proofErr w:type="gramEnd"/>
    </w:p>
    <w:p w14:paraId="638BBBAD" w14:textId="4430E930" w:rsidR="00001A38" w:rsidRPr="0088432A" w:rsidRDefault="0088432A" w:rsidP="004E004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001A38" w:rsidRPr="0088432A">
        <w:rPr>
          <w:rFonts w:ascii="Times New Roman" w:hAnsi="Times New Roman" w:cs="Times New Roman"/>
          <w:b/>
          <w:bCs/>
          <w:sz w:val="24"/>
          <w:szCs w:val="24"/>
        </w:rPr>
        <w:t>Требования к материально-технической оснащенности занятий</w:t>
      </w:r>
    </w:p>
    <w:p w14:paraId="141A87EF" w14:textId="44BB5BD2" w:rsidR="00001A38" w:rsidRPr="0088432A" w:rsidRDefault="0088432A" w:rsidP="004E00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01A38" w:rsidRPr="0088432A">
        <w:rPr>
          <w:rFonts w:ascii="Times New Roman" w:hAnsi="Times New Roman" w:cs="Times New Roman"/>
          <w:sz w:val="24"/>
          <w:szCs w:val="24"/>
        </w:rPr>
        <w:t>В качестве игрового помещения можно использовать классный кабинет либо кабинет педагога-психолога. Специальное материально-техническое обеспечение и не требуется. Для проведения занятий с учащимися необходим только комплект игры</w:t>
      </w:r>
      <w:r>
        <w:rPr>
          <w:rFonts w:ascii="Times New Roman" w:hAnsi="Times New Roman" w:cs="Times New Roman"/>
          <w:sz w:val="24"/>
          <w:szCs w:val="24"/>
        </w:rPr>
        <w:t xml:space="preserve"> </w:t>
      </w:r>
      <w:r w:rsidR="00001A38" w:rsidRPr="0088432A">
        <w:rPr>
          <w:rFonts w:ascii="Times New Roman" w:hAnsi="Times New Roman" w:cs="Times New Roman"/>
          <w:sz w:val="24"/>
          <w:szCs w:val="24"/>
        </w:rPr>
        <w:t>«</w:t>
      </w:r>
      <w:proofErr w:type="spellStart"/>
      <w:r w:rsidR="00001A38" w:rsidRPr="0088432A">
        <w:rPr>
          <w:rFonts w:ascii="Times New Roman" w:hAnsi="Times New Roman" w:cs="Times New Roman"/>
          <w:sz w:val="24"/>
          <w:szCs w:val="24"/>
        </w:rPr>
        <w:t>Конфликту.нет</w:t>
      </w:r>
      <w:proofErr w:type="spellEnd"/>
      <w:r w:rsidR="00001A38" w:rsidRPr="0088432A">
        <w:rPr>
          <w:rFonts w:ascii="Times New Roman" w:hAnsi="Times New Roman" w:cs="Times New Roman"/>
          <w:sz w:val="24"/>
          <w:szCs w:val="24"/>
        </w:rPr>
        <w:t>».</w:t>
      </w:r>
    </w:p>
    <w:p w14:paraId="58DDA3FB" w14:textId="6B2EB66C" w:rsidR="00001A38" w:rsidRPr="0088432A" w:rsidRDefault="0088432A" w:rsidP="004E004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001A38" w:rsidRPr="0088432A">
        <w:rPr>
          <w:rFonts w:ascii="Times New Roman" w:hAnsi="Times New Roman" w:cs="Times New Roman"/>
          <w:b/>
          <w:bCs/>
          <w:sz w:val="24"/>
          <w:szCs w:val="24"/>
        </w:rPr>
        <w:t>Критерии оценки достижения планируемых результатов</w:t>
      </w:r>
    </w:p>
    <w:p w14:paraId="49E8C1F4" w14:textId="1D0AC213" w:rsidR="00001A38" w:rsidRPr="0088432A" w:rsidRDefault="0088432A" w:rsidP="004E00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01A38" w:rsidRPr="0088432A">
        <w:rPr>
          <w:rFonts w:ascii="Times New Roman" w:hAnsi="Times New Roman" w:cs="Times New Roman"/>
          <w:sz w:val="24"/>
          <w:szCs w:val="24"/>
        </w:rPr>
        <w:t>Учащиеся:</w:t>
      </w:r>
    </w:p>
    <w:p w14:paraId="01658B74" w14:textId="77777777" w:rsidR="00001A38" w:rsidRPr="0088432A" w:rsidRDefault="00001A38" w:rsidP="004E004E">
      <w:pPr>
        <w:numPr>
          <w:ilvl w:val="0"/>
          <w:numId w:val="2"/>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приобретут опыт конструктивного общения;</w:t>
      </w:r>
    </w:p>
    <w:p w14:paraId="2FA3A481" w14:textId="77777777" w:rsidR="00001A38" w:rsidRPr="0088432A" w:rsidRDefault="00001A38" w:rsidP="004E004E">
      <w:pPr>
        <w:numPr>
          <w:ilvl w:val="0"/>
          <w:numId w:val="2"/>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 xml:space="preserve">разовьют навыки рефлексии и </w:t>
      </w:r>
      <w:proofErr w:type="spellStart"/>
      <w:r w:rsidRPr="0088432A">
        <w:rPr>
          <w:rFonts w:ascii="Times New Roman" w:hAnsi="Times New Roman" w:cs="Times New Roman"/>
          <w:sz w:val="24"/>
          <w:szCs w:val="24"/>
        </w:rPr>
        <w:t>саморефлексии</w:t>
      </w:r>
      <w:proofErr w:type="spellEnd"/>
      <w:r w:rsidRPr="0088432A">
        <w:rPr>
          <w:rFonts w:ascii="Times New Roman" w:hAnsi="Times New Roman" w:cs="Times New Roman"/>
          <w:sz w:val="24"/>
          <w:szCs w:val="24"/>
        </w:rPr>
        <w:t>;</w:t>
      </w:r>
    </w:p>
    <w:p w14:paraId="33EAA7A8" w14:textId="77777777" w:rsidR="00001A38" w:rsidRPr="0088432A" w:rsidRDefault="00001A38" w:rsidP="004E004E">
      <w:pPr>
        <w:numPr>
          <w:ilvl w:val="0"/>
          <w:numId w:val="2"/>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научатся выстраивать свое поведение в контексте ситуации взаимоотношений с другими людьми;</w:t>
      </w:r>
    </w:p>
    <w:p w14:paraId="4C2E9F40" w14:textId="77777777" w:rsidR="00001A38" w:rsidRPr="0088432A" w:rsidRDefault="00001A38" w:rsidP="004E004E">
      <w:pPr>
        <w:numPr>
          <w:ilvl w:val="0"/>
          <w:numId w:val="2"/>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приобретут навыки коммуникативных умений и способностей для разрешения конфликтов путем сотрудничества и компромисса;</w:t>
      </w:r>
    </w:p>
    <w:p w14:paraId="33A039D2" w14:textId="77777777" w:rsidR="00001A38" w:rsidRPr="0088432A" w:rsidRDefault="00001A38" w:rsidP="004E004E">
      <w:pPr>
        <w:numPr>
          <w:ilvl w:val="0"/>
          <w:numId w:val="2"/>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разовьют навыки саморегуляции, планирования и самоконтроля.</w:t>
      </w:r>
    </w:p>
    <w:p w14:paraId="6944A2A1" w14:textId="1E5D5E57" w:rsidR="00001A38" w:rsidRPr="0088432A" w:rsidRDefault="0088432A" w:rsidP="004E004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001A38" w:rsidRPr="0088432A">
        <w:rPr>
          <w:rFonts w:ascii="Times New Roman" w:hAnsi="Times New Roman" w:cs="Times New Roman"/>
          <w:b/>
          <w:bCs/>
          <w:sz w:val="24"/>
          <w:szCs w:val="24"/>
        </w:rPr>
        <w:t>Ожидаемые результаты реализации игровой технологии</w:t>
      </w:r>
    </w:p>
    <w:p w14:paraId="091FFA9F" w14:textId="77777777" w:rsidR="00001A38" w:rsidRPr="0088432A" w:rsidRDefault="00001A38" w:rsidP="004E004E">
      <w:pPr>
        <w:numPr>
          <w:ilvl w:val="0"/>
          <w:numId w:val="2"/>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 xml:space="preserve">приобретение несовершеннолетними опыта принятия решения и ответственности за принятое решение, развитие рефлексии и </w:t>
      </w:r>
      <w:proofErr w:type="spellStart"/>
      <w:r w:rsidRPr="0088432A">
        <w:rPr>
          <w:rFonts w:ascii="Times New Roman" w:hAnsi="Times New Roman" w:cs="Times New Roman"/>
          <w:sz w:val="24"/>
          <w:szCs w:val="24"/>
        </w:rPr>
        <w:t>саморефлексии</w:t>
      </w:r>
      <w:proofErr w:type="spellEnd"/>
      <w:r w:rsidRPr="0088432A">
        <w:rPr>
          <w:rFonts w:ascii="Times New Roman" w:hAnsi="Times New Roman" w:cs="Times New Roman"/>
          <w:sz w:val="24"/>
          <w:szCs w:val="24"/>
        </w:rPr>
        <w:t>;</w:t>
      </w:r>
    </w:p>
    <w:p w14:paraId="2ADE4A1B" w14:textId="77777777" w:rsidR="00001A38" w:rsidRPr="0088432A" w:rsidRDefault="00001A38" w:rsidP="004E004E">
      <w:pPr>
        <w:numPr>
          <w:ilvl w:val="0"/>
          <w:numId w:val="2"/>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получение опыта взаимодействия в конфликтной ситуации с применением техник самоконтроля;</w:t>
      </w:r>
    </w:p>
    <w:p w14:paraId="2CCDA4F5" w14:textId="77777777" w:rsidR="00001A38" w:rsidRPr="0088432A" w:rsidRDefault="00001A38" w:rsidP="004E004E">
      <w:pPr>
        <w:numPr>
          <w:ilvl w:val="0"/>
          <w:numId w:val="2"/>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формирование у подростков коммуникативных умений и способностей для разрешения конфликтов путем сотрудничества и компромисса;</w:t>
      </w:r>
    </w:p>
    <w:p w14:paraId="683E18DA" w14:textId="77777777" w:rsidR="00001A38" w:rsidRPr="0088432A" w:rsidRDefault="00001A38" w:rsidP="004E004E">
      <w:pPr>
        <w:numPr>
          <w:ilvl w:val="0"/>
          <w:numId w:val="2"/>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развитие мотивационной сферы;</w:t>
      </w:r>
    </w:p>
    <w:p w14:paraId="314C58D5" w14:textId="77777777" w:rsidR="00001A38" w:rsidRPr="0088432A" w:rsidRDefault="00001A38" w:rsidP="004E004E">
      <w:pPr>
        <w:numPr>
          <w:ilvl w:val="0"/>
          <w:numId w:val="2"/>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формирование у несовершеннолетних навыков саморегуляции, планирования, самоконтроля, самооценки, личностной критичности.</w:t>
      </w:r>
    </w:p>
    <w:p w14:paraId="58F8C3F6" w14:textId="0CDFBC4F" w:rsidR="00001A38" w:rsidRPr="0088432A" w:rsidRDefault="0088432A" w:rsidP="004E004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001A38" w:rsidRPr="0088432A">
        <w:rPr>
          <w:rFonts w:ascii="Times New Roman" w:hAnsi="Times New Roman" w:cs="Times New Roman"/>
          <w:b/>
          <w:bCs/>
          <w:sz w:val="24"/>
          <w:szCs w:val="24"/>
        </w:rPr>
        <w:t>Оценка эффективности метода</w:t>
      </w:r>
    </w:p>
    <w:p w14:paraId="5A829360" w14:textId="1AF2CC23" w:rsidR="00001A38" w:rsidRPr="0088432A" w:rsidRDefault="0088432A" w:rsidP="004E00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01A38" w:rsidRPr="0088432A">
        <w:rPr>
          <w:rFonts w:ascii="Times New Roman" w:hAnsi="Times New Roman" w:cs="Times New Roman"/>
          <w:sz w:val="24"/>
          <w:szCs w:val="24"/>
        </w:rPr>
        <w:t>Традиционно ведущим инструментом психологического измерения считаются психологические тесты как максимально формализованные методы (методики) оценки психических качеств и свойств человека.</w:t>
      </w:r>
    </w:p>
    <w:p w14:paraId="5E5CB000" w14:textId="50C8B8AD" w:rsidR="00001A38" w:rsidRPr="0088432A" w:rsidRDefault="0088432A" w:rsidP="004E00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01A38" w:rsidRPr="0088432A">
        <w:rPr>
          <w:rFonts w:ascii="Times New Roman" w:hAnsi="Times New Roman" w:cs="Times New Roman"/>
          <w:sz w:val="24"/>
          <w:szCs w:val="24"/>
        </w:rPr>
        <w:t>Для оценки эффективности игровой технологии были использованы следующие методики:</w:t>
      </w:r>
    </w:p>
    <w:p w14:paraId="24D8DFF2" w14:textId="3953B953" w:rsidR="00001A38" w:rsidRPr="0088432A" w:rsidRDefault="00331ACD" w:rsidP="004E004E">
      <w:pPr>
        <w:numPr>
          <w:ilvl w:val="1"/>
          <w:numId w:val="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проективная методика «Школа зверей»</w:t>
      </w:r>
      <w:r w:rsidR="00001A38" w:rsidRPr="0088432A">
        <w:rPr>
          <w:rFonts w:ascii="Times New Roman" w:hAnsi="Times New Roman" w:cs="Times New Roman"/>
          <w:sz w:val="24"/>
          <w:szCs w:val="24"/>
        </w:rPr>
        <w:t>;</w:t>
      </w:r>
    </w:p>
    <w:p w14:paraId="2F1408A1" w14:textId="14DF32F7" w:rsidR="00001A38" w:rsidRDefault="00331ACD" w:rsidP="004E004E">
      <w:pPr>
        <w:numPr>
          <w:ilvl w:val="1"/>
          <w:numId w:val="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00001A38" w:rsidRPr="0088432A">
        <w:rPr>
          <w:rFonts w:ascii="Times New Roman" w:hAnsi="Times New Roman" w:cs="Times New Roman"/>
          <w:sz w:val="24"/>
          <w:szCs w:val="24"/>
        </w:rPr>
        <w:t xml:space="preserve">етодика </w:t>
      </w:r>
      <w:r>
        <w:rPr>
          <w:rFonts w:ascii="Times New Roman" w:hAnsi="Times New Roman" w:cs="Times New Roman"/>
          <w:sz w:val="24"/>
          <w:szCs w:val="24"/>
        </w:rPr>
        <w:t xml:space="preserve">«Мой класс» </w:t>
      </w:r>
      <w:proofErr w:type="spellStart"/>
      <w:r>
        <w:rPr>
          <w:rFonts w:ascii="Times New Roman" w:hAnsi="Times New Roman" w:cs="Times New Roman"/>
          <w:sz w:val="24"/>
          <w:szCs w:val="24"/>
        </w:rPr>
        <w:t>А.А.Лескова</w:t>
      </w:r>
      <w:proofErr w:type="spellEnd"/>
      <w:r>
        <w:rPr>
          <w:rFonts w:ascii="Times New Roman" w:hAnsi="Times New Roman" w:cs="Times New Roman"/>
          <w:sz w:val="24"/>
          <w:szCs w:val="24"/>
        </w:rPr>
        <w:t>;</w:t>
      </w:r>
    </w:p>
    <w:p w14:paraId="02099E0E" w14:textId="2FD9E9E3" w:rsidR="00331ACD" w:rsidRDefault="00331ACD" w:rsidP="004E004E">
      <w:pPr>
        <w:numPr>
          <w:ilvl w:val="1"/>
          <w:numId w:val="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Социометрия;</w:t>
      </w:r>
    </w:p>
    <w:p w14:paraId="39E55C5F" w14:textId="59C959A5" w:rsidR="00331ACD" w:rsidRDefault="00331ACD" w:rsidP="004E004E">
      <w:pPr>
        <w:numPr>
          <w:ilvl w:val="1"/>
          <w:numId w:val="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методика </w:t>
      </w:r>
      <w:proofErr w:type="spellStart"/>
      <w:r>
        <w:rPr>
          <w:rFonts w:ascii="Times New Roman" w:hAnsi="Times New Roman" w:cs="Times New Roman"/>
          <w:sz w:val="24"/>
          <w:szCs w:val="24"/>
        </w:rPr>
        <w:t>Г.А.Цукерман</w:t>
      </w:r>
      <w:proofErr w:type="spellEnd"/>
      <w:r>
        <w:rPr>
          <w:rFonts w:ascii="Times New Roman" w:hAnsi="Times New Roman" w:cs="Times New Roman"/>
          <w:sz w:val="24"/>
          <w:szCs w:val="24"/>
        </w:rPr>
        <w:t xml:space="preserve"> «Рукавички»;</w:t>
      </w:r>
    </w:p>
    <w:p w14:paraId="2E9BC76E" w14:textId="2EC5D62B" w:rsidR="00001A38" w:rsidRPr="00D44EC8" w:rsidRDefault="00331ACD" w:rsidP="004E004E">
      <w:pPr>
        <w:numPr>
          <w:ilvl w:val="1"/>
          <w:numId w:val="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методика «Ковер» Р. Овчарова</w:t>
      </w:r>
    </w:p>
    <w:p w14:paraId="293E909E" w14:textId="77777777" w:rsidR="00001A38" w:rsidRPr="0088432A" w:rsidRDefault="00001A38" w:rsidP="004E004E">
      <w:pPr>
        <w:spacing w:after="0" w:line="240" w:lineRule="auto"/>
        <w:jc w:val="center"/>
        <w:rPr>
          <w:rFonts w:ascii="Times New Roman" w:hAnsi="Times New Roman" w:cs="Times New Roman"/>
          <w:b/>
          <w:bCs/>
          <w:sz w:val="24"/>
          <w:szCs w:val="24"/>
        </w:rPr>
      </w:pPr>
      <w:r w:rsidRPr="0088432A">
        <w:rPr>
          <w:rFonts w:ascii="Times New Roman" w:hAnsi="Times New Roman" w:cs="Times New Roman"/>
          <w:b/>
          <w:bCs/>
          <w:sz w:val="24"/>
          <w:szCs w:val="24"/>
        </w:rPr>
        <w:t>Глоссарий</w:t>
      </w:r>
    </w:p>
    <w:p w14:paraId="603EC614" w14:textId="77777777" w:rsidR="00001A38" w:rsidRPr="0088432A" w:rsidRDefault="00001A38" w:rsidP="004E004E">
      <w:pPr>
        <w:spacing w:after="0" w:line="240" w:lineRule="auto"/>
        <w:ind w:firstLine="709"/>
        <w:jc w:val="both"/>
        <w:rPr>
          <w:rFonts w:ascii="Times New Roman" w:hAnsi="Times New Roman" w:cs="Times New Roman"/>
          <w:sz w:val="24"/>
          <w:szCs w:val="24"/>
        </w:rPr>
      </w:pPr>
      <w:r w:rsidRPr="0088432A">
        <w:rPr>
          <w:rFonts w:ascii="Times New Roman" w:hAnsi="Times New Roman" w:cs="Times New Roman"/>
          <w:b/>
          <w:sz w:val="24"/>
          <w:szCs w:val="24"/>
        </w:rPr>
        <w:t xml:space="preserve">Внутриличностный конфликт – </w:t>
      </w:r>
      <w:r w:rsidRPr="0088432A">
        <w:rPr>
          <w:rFonts w:ascii="Times New Roman" w:hAnsi="Times New Roman" w:cs="Times New Roman"/>
          <w:sz w:val="24"/>
          <w:szCs w:val="24"/>
        </w:rPr>
        <w:t>состояние структуры личности, когда в ней одновременно существуют противоречивые и взаимоисключающие мотивы, ценностные ориентации и цели, с которыми она в данный момент не в состоянии справиться, выработать приоритеты поведения, основанные на них.</w:t>
      </w:r>
    </w:p>
    <w:p w14:paraId="5ADF0A47" w14:textId="77777777" w:rsidR="004E004E" w:rsidRDefault="00001A38" w:rsidP="004E004E">
      <w:pPr>
        <w:spacing w:after="0" w:line="240" w:lineRule="auto"/>
        <w:ind w:firstLine="709"/>
        <w:jc w:val="both"/>
        <w:rPr>
          <w:rFonts w:ascii="Times New Roman" w:hAnsi="Times New Roman" w:cs="Times New Roman"/>
          <w:b/>
          <w:sz w:val="24"/>
          <w:szCs w:val="24"/>
        </w:rPr>
      </w:pPr>
      <w:r w:rsidRPr="0088432A">
        <w:rPr>
          <w:rFonts w:ascii="Times New Roman" w:hAnsi="Times New Roman" w:cs="Times New Roman"/>
          <w:b/>
          <w:sz w:val="24"/>
          <w:szCs w:val="24"/>
        </w:rPr>
        <w:t xml:space="preserve">Деструктивный </w:t>
      </w:r>
      <w:proofErr w:type="spellStart"/>
      <w:r w:rsidRPr="0088432A">
        <w:rPr>
          <w:rFonts w:ascii="Times New Roman" w:hAnsi="Times New Roman" w:cs="Times New Roman"/>
          <w:b/>
          <w:sz w:val="24"/>
          <w:szCs w:val="24"/>
        </w:rPr>
        <w:t>компонет</w:t>
      </w:r>
      <w:proofErr w:type="spellEnd"/>
      <w:r w:rsidRPr="0088432A">
        <w:rPr>
          <w:rFonts w:ascii="Times New Roman" w:hAnsi="Times New Roman" w:cs="Times New Roman"/>
          <w:b/>
          <w:sz w:val="24"/>
          <w:szCs w:val="24"/>
        </w:rPr>
        <w:t xml:space="preserve"> конфликта </w:t>
      </w:r>
      <w:r w:rsidRPr="0088432A">
        <w:rPr>
          <w:rFonts w:ascii="Times New Roman" w:hAnsi="Times New Roman" w:cs="Times New Roman"/>
          <w:sz w:val="24"/>
          <w:szCs w:val="24"/>
        </w:rPr>
        <w:t>– уход от любых решений и сворачивание какого-либо взаимодействия, смещение акцентов и увеличение враждебности.</w:t>
      </w:r>
      <w:r w:rsidR="004E004E" w:rsidRPr="004E004E">
        <w:rPr>
          <w:rFonts w:ascii="Times New Roman" w:hAnsi="Times New Roman" w:cs="Times New Roman"/>
          <w:b/>
          <w:sz w:val="24"/>
          <w:szCs w:val="24"/>
        </w:rPr>
        <w:t xml:space="preserve"> </w:t>
      </w:r>
    </w:p>
    <w:p w14:paraId="514274FF" w14:textId="715EBF55" w:rsidR="004E004E" w:rsidRDefault="004E004E" w:rsidP="004E004E">
      <w:pPr>
        <w:spacing w:after="0" w:line="240" w:lineRule="auto"/>
        <w:ind w:firstLine="709"/>
        <w:jc w:val="both"/>
        <w:rPr>
          <w:rFonts w:ascii="Times New Roman" w:hAnsi="Times New Roman" w:cs="Times New Roman"/>
          <w:sz w:val="24"/>
          <w:szCs w:val="24"/>
        </w:rPr>
      </w:pPr>
      <w:r w:rsidRPr="0088432A">
        <w:rPr>
          <w:rFonts w:ascii="Times New Roman" w:hAnsi="Times New Roman" w:cs="Times New Roman"/>
          <w:b/>
          <w:sz w:val="24"/>
          <w:szCs w:val="24"/>
        </w:rPr>
        <w:t xml:space="preserve">Конфликт – </w:t>
      </w:r>
      <w:r w:rsidRPr="0088432A">
        <w:rPr>
          <w:rFonts w:ascii="Times New Roman" w:hAnsi="Times New Roman" w:cs="Times New Roman"/>
          <w:sz w:val="24"/>
          <w:szCs w:val="24"/>
        </w:rPr>
        <w:t>особое взаимодействие индивидов, групп, объединений, которое возникает при их несовместимых взглядах, позициях и интересах.</w:t>
      </w:r>
    </w:p>
    <w:p w14:paraId="6E99DBCE" w14:textId="076F3276" w:rsidR="00001A38" w:rsidRPr="0088432A" w:rsidRDefault="00001A38" w:rsidP="004E004E">
      <w:pPr>
        <w:spacing w:after="0" w:line="240" w:lineRule="auto"/>
        <w:ind w:firstLine="709"/>
        <w:jc w:val="both"/>
        <w:rPr>
          <w:rFonts w:ascii="Times New Roman" w:hAnsi="Times New Roman" w:cs="Times New Roman"/>
          <w:sz w:val="24"/>
          <w:szCs w:val="24"/>
        </w:rPr>
      </w:pPr>
      <w:r w:rsidRPr="0088432A">
        <w:rPr>
          <w:rFonts w:ascii="Times New Roman" w:hAnsi="Times New Roman" w:cs="Times New Roman"/>
          <w:sz w:val="24"/>
          <w:szCs w:val="24"/>
        </w:rPr>
        <w:lastRenderedPageBreak/>
        <w:t>Конфликт обладает как деструктивными, так и конструктивными функциями.</w:t>
      </w:r>
    </w:p>
    <w:p w14:paraId="1F92595C" w14:textId="77777777" w:rsidR="00001A38" w:rsidRPr="0088432A" w:rsidRDefault="00001A38" w:rsidP="004E004E">
      <w:pPr>
        <w:spacing w:after="0" w:line="240" w:lineRule="auto"/>
        <w:ind w:firstLine="709"/>
        <w:jc w:val="both"/>
        <w:rPr>
          <w:rFonts w:ascii="Times New Roman" w:hAnsi="Times New Roman" w:cs="Times New Roman"/>
          <w:sz w:val="24"/>
          <w:szCs w:val="24"/>
        </w:rPr>
      </w:pPr>
      <w:r w:rsidRPr="0088432A">
        <w:rPr>
          <w:rFonts w:ascii="Times New Roman" w:hAnsi="Times New Roman" w:cs="Times New Roman"/>
          <w:b/>
          <w:sz w:val="24"/>
          <w:szCs w:val="24"/>
        </w:rPr>
        <w:t xml:space="preserve">Компромисс – </w:t>
      </w:r>
      <w:r w:rsidRPr="0088432A">
        <w:rPr>
          <w:rFonts w:ascii="Times New Roman" w:hAnsi="Times New Roman" w:cs="Times New Roman"/>
          <w:sz w:val="24"/>
          <w:szCs w:val="24"/>
        </w:rPr>
        <w:t>это решение конфликта по взаимному добровольному соглашению с обоюдным отказом от части предъявленных требований.</w:t>
      </w:r>
    </w:p>
    <w:p w14:paraId="4C7AEB13" w14:textId="77777777" w:rsidR="00001A38" w:rsidRPr="0088432A" w:rsidRDefault="00001A38" w:rsidP="004E004E">
      <w:pPr>
        <w:spacing w:after="0" w:line="240" w:lineRule="auto"/>
        <w:ind w:firstLine="709"/>
        <w:jc w:val="both"/>
        <w:rPr>
          <w:rFonts w:ascii="Times New Roman" w:hAnsi="Times New Roman" w:cs="Times New Roman"/>
          <w:sz w:val="24"/>
          <w:szCs w:val="24"/>
        </w:rPr>
      </w:pPr>
      <w:r w:rsidRPr="0088432A">
        <w:rPr>
          <w:rFonts w:ascii="Times New Roman" w:hAnsi="Times New Roman" w:cs="Times New Roman"/>
          <w:b/>
          <w:sz w:val="24"/>
          <w:szCs w:val="24"/>
        </w:rPr>
        <w:t xml:space="preserve">Контрольная группа </w:t>
      </w:r>
      <w:r w:rsidRPr="0088432A">
        <w:rPr>
          <w:rFonts w:ascii="Times New Roman" w:hAnsi="Times New Roman" w:cs="Times New Roman"/>
          <w:sz w:val="24"/>
          <w:szCs w:val="24"/>
        </w:rPr>
        <w:t>— идентичная экспериментальной по заданным параметрам, но не испытывает воздействие экспериментальным фактором.</w:t>
      </w:r>
    </w:p>
    <w:p w14:paraId="22990AC6" w14:textId="77777777" w:rsidR="00001A38" w:rsidRPr="0088432A" w:rsidRDefault="00001A38" w:rsidP="004E004E">
      <w:pPr>
        <w:spacing w:after="0" w:line="240" w:lineRule="auto"/>
        <w:ind w:firstLine="709"/>
        <w:jc w:val="both"/>
        <w:rPr>
          <w:rFonts w:ascii="Times New Roman" w:hAnsi="Times New Roman" w:cs="Times New Roman"/>
          <w:sz w:val="24"/>
          <w:szCs w:val="24"/>
        </w:rPr>
      </w:pPr>
      <w:r w:rsidRPr="0088432A">
        <w:rPr>
          <w:rFonts w:ascii="Times New Roman" w:hAnsi="Times New Roman" w:cs="Times New Roman"/>
          <w:b/>
          <w:sz w:val="24"/>
          <w:szCs w:val="24"/>
        </w:rPr>
        <w:t xml:space="preserve">Межличностный конфликт – </w:t>
      </w:r>
      <w:r w:rsidRPr="0088432A">
        <w:rPr>
          <w:rFonts w:ascii="Times New Roman" w:hAnsi="Times New Roman" w:cs="Times New Roman"/>
          <w:sz w:val="24"/>
          <w:szCs w:val="24"/>
        </w:rPr>
        <w:t>столкновение нескольких участников, каждый из которых отстаивает свою позицию, выступая против интересов и мнений остальных участников события.</w:t>
      </w:r>
    </w:p>
    <w:p w14:paraId="643F23B8" w14:textId="77777777" w:rsidR="00001A38" w:rsidRPr="0088432A" w:rsidRDefault="00001A38" w:rsidP="004E004E">
      <w:pPr>
        <w:spacing w:after="0" w:line="240" w:lineRule="auto"/>
        <w:ind w:firstLine="709"/>
        <w:jc w:val="both"/>
        <w:rPr>
          <w:rFonts w:ascii="Times New Roman" w:hAnsi="Times New Roman" w:cs="Times New Roman"/>
          <w:sz w:val="24"/>
          <w:szCs w:val="24"/>
        </w:rPr>
      </w:pPr>
      <w:r w:rsidRPr="0088432A">
        <w:rPr>
          <w:rFonts w:ascii="Times New Roman" w:hAnsi="Times New Roman" w:cs="Times New Roman"/>
          <w:b/>
          <w:sz w:val="24"/>
          <w:szCs w:val="24"/>
        </w:rPr>
        <w:t xml:space="preserve">Профилактика конфликтов – </w:t>
      </w:r>
      <w:r w:rsidRPr="0088432A">
        <w:rPr>
          <w:rFonts w:ascii="Times New Roman" w:hAnsi="Times New Roman" w:cs="Times New Roman"/>
          <w:sz w:val="24"/>
          <w:szCs w:val="24"/>
        </w:rPr>
        <w:t>это деятельность, направленная на недопущение их возникновения и разрушительного влияния на ту или иную сторону, тот или иной элемент общественной системы, т. е. воздействие на субъектов или факторы среды, которые в будущем могут стать источником конфликта.</w:t>
      </w:r>
    </w:p>
    <w:p w14:paraId="654A4938" w14:textId="77777777" w:rsidR="00001A38" w:rsidRPr="0088432A" w:rsidRDefault="00001A38" w:rsidP="004E004E">
      <w:pPr>
        <w:spacing w:after="0" w:line="240" w:lineRule="auto"/>
        <w:ind w:firstLine="709"/>
        <w:jc w:val="both"/>
        <w:rPr>
          <w:rFonts w:ascii="Times New Roman" w:hAnsi="Times New Roman" w:cs="Times New Roman"/>
          <w:sz w:val="24"/>
          <w:szCs w:val="24"/>
        </w:rPr>
      </w:pPr>
      <w:r w:rsidRPr="0088432A">
        <w:rPr>
          <w:rFonts w:ascii="Times New Roman" w:hAnsi="Times New Roman" w:cs="Times New Roman"/>
          <w:b/>
          <w:sz w:val="24"/>
          <w:szCs w:val="24"/>
        </w:rPr>
        <w:t xml:space="preserve">Симпатия – </w:t>
      </w:r>
      <w:r w:rsidRPr="0088432A">
        <w:rPr>
          <w:rFonts w:ascii="Times New Roman" w:hAnsi="Times New Roman" w:cs="Times New Roman"/>
          <w:sz w:val="24"/>
          <w:szCs w:val="24"/>
        </w:rPr>
        <w:t>чувство устойчивой эмоциональной предрасположенности к кому- либо или чему-либо. Противоположно антипатии.</w:t>
      </w:r>
    </w:p>
    <w:p w14:paraId="6DE7E174" w14:textId="77777777" w:rsidR="00001A38" w:rsidRPr="0088432A" w:rsidRDefault="00001A38" w:rsidP="004E004E">
      <w:pPr>
        <w:spacing w:after="0" w:line="240" w:lineRule="auto"/>
        <w:ind w:firstLine="709"/>
        <w:jc w:val="both"/>
        <w:rPr>
          <w:rFonts w:ascii="Times New Roman" w:hAnsi="Times New Roman" w:cs="Times New Roman"/>
          <w:sz w:val="24"/>
          <w:szCs w:val="24"/>
        </w:rPr>
      </w:pPr>
      <w:r w:rsidRPr="0088432A">
        <w:rPr>
          <w:rFonts w:ascii="Times New Roman" w:hAnsi="Times New Roman" w:cs="Times New Roman"/>
          <w:b/>
          <w:sz w:val="24"/>
          <w:szCs w:val="24"/>
        </w:rPr>
        <w:t xml:space="preserve">Стресс – </w:t>
      </w:r>
      <w:r w:rsidRPr="0088432A">
        <w:rPr>
          <w:rFonts w:ascii="Times New Roman" w:hAnsi="Times New Roman" w:cs="Times New Roman"/>
          <w:sz w:val="24"/>
          <w:szCs w:val="24"/>
        </w:rPr>
        <w:t xml:space="preserve">(от англ. </w:t>
      </w:r>
      <w:proofErr w:type="spellStart"/>
      <w:r w:rsidRPr="0088432A">
        <w:rPr>
          <w:rFonts w:ascii="Times New Roman" w:hAnsi="Times New Roman" w:cs="Times New Roman"/>
          <w:sz w:val="24"/>
          <w:szCs w:val="24"/>
        </w:rPr>
        <w:t>stress</w:t>
      </w:r>
      <w:proofErr w:type="spellEnd"/>
      <w:r w:rsidRPr="0088432A">
        <w:rPr>
          <w:rFonts w:ascii="Times New Roman" w:hAnsi="Times New Roman" w:cs="Times New Roman"/>
          <w:sz w:val="24"/>
          <w:szCs w:val="24"/>
        </w:rPr>
        <w:t xml:space="preserve"> «нагрузка, напряжение; состояние повышенного напряжения») — совокупность неспецифических адаптационных (нормальных) реакций организма  на  воздействие  различных  неблагоприятных  факторов  - стрессоров (физических или психологических), нарушающее его гомеостаз, а также соответствующее состояние нервной системы организма (или организма в целом).</w:t>
      </w:r>
    </w:p>
    <w:p w14:paraId="73C0FF7F" w14:textId="77777777" w:rsidR="00001A38" w:rsidRPr="0088432A" w:rsidRDefault="00001A38" w:rsidP="004E004E">
      <w:pPr>
        <w:spacing w:after="0" w:line="240" w:lineRule="auto"/>
        <w:ind w:firstLine="709"/>
        <w:jc w:val="both"/>
        <w:rPr>
          <w:rFonts w:ascii="Times New Roman" w:hAnsi="Times New Roman" w:cs="Times New Roman"/>
          <w:sz w:val="24"/>
          <w:szCs w:val="24"/>
        </w:rPr>
      </w:pPr>
      <w:r w:rsidRPr="0088432A">
        <w:rPr>
          <w:rFonts w:ascii="Times New Roman" w:hAnsi="Times New Roman" w:cs="Times New Roman"/>
          <w:b/>
          <w:sz w:val="24"/>
          <w:szCs w:val="24"/>
        </w:rPr>
        <w:t xml:space="preserve">Тайм-аут в конфликте – </w:t>
      </w:r>
      <w:r w:rsidRPr="0088432A">
        <w:rPr>
          <w:rFonts w:ascii="Times New Roman" w:hAnsi="Times New Roman" w:cs="Times New Roman"/>
          <w:sz w:val="24"/>
          <w:szCs w:val="24"/>
        </w:rPr>
        <w:t>это стратегия, которая помогает снизить эмоциональное напряжение и предотвратить эскалацию ссоры. Когда два человека оказываются в неприятной ситуации и склонны говорить друг с другом в ярости, наступает время взять</w:t>
      </w:r>
    </w:p>
    <w:p w14:paraId="4E169BC1" w14:textId="77777777" w:rsidR="00001A38" w:rsidRPr="0088432A" w:rsidRDefault="00001A38" w:rsidP="004E004E">
      <w:pPr>
        <w:spacing w:after="0" w:line="240" w:lineRule="auto"/>
        <w:ind w:firstLine="709"/>
        <w:jc w:val="both"/>
        <w:rPr>
          <w:rFonts w:ascii="Times New Roman" w:hAnsi="Times New Roman" w:cs="Times New Roman"/>
          <w:sz w:val="24"/>
          <w:szCs w:val="24"/>
        </w:rPr>
      </w:pPr>
      <w:r w:rsidRPr="0088432A">
        <w:rPr>
          <w:rFonts w:ascii="Times New Roman" w:hAnsi="Times New Roman" w:cs="Times New Roman"/>
          <w:sz w:val="24"/>
          <w:szCs w:val="24"/>
        </w:rPr>
        <w:t>короткий перерыв. Во время тайм-аута каждый человек должен отойти в сторону и найти способы успокоиться и собраться с мыслями.</w:t>
      </w:r>
    </w:p>
    <w:p w14:paraId="54621540" w14:textId="77777777" w:rsidR="00001A38" w:rsidRPr="0088432A" w:rsidRDefault="00001A38" w:rsidP="004E004E">
      <w:pPr>
        <w:spacing w:after="0" w:line="240" w:lineRule="auto"/>
        <w:ind w:firstLine="709"/>
        <w:jc w:val="both"/>
        <w:rPr>
          <w:rFonts w:ascii="Times New Roman" w:hAnsi="Times New Roman" w:cs="Times New Roman"/>
          <w:sz w:val="24"/>
          <w:szCs w:val="24"/>
        </w:rPr>
      </w:pPr>
      <w:r w:rsidRPr="0088432A">
        <w:rPr>
          <w:rFonts w:ascii="Times New Roman" w:hAnsi="Times New Roman" w:cs="Times New Roman"/>
          <w:b/>
          <w:sz w:val="24"/>
          <w:szCs w:val="24"/>
        </w:rPr>
        <w:t xml:space="preserve">Эмпатия – </w:t>
      </w:r>
      <w:r w:rsidRPr="0088432A">
        <w:rPr>
          <w:rFonts w:ascii="Times New Roman" w:hAnsi="Times New Roman" w:cs="Times New Roman"/>
          <w:sz w:val="24"/>
          <w:szCs w:val="24"/>
        </w:rPr>
        <w:t>осознанное сопереживание текущему эмоциональному состоянию другого человека без потери ощущения происхождения этого переживания.</w:t>
      </w:r>
    </w:p>
    <w:p w14:paraId="1F74CC04" w14:textId="19C7C799" w:rsidR="00001A38" w:rsidRPr="00D44EC8" w:rsidRDefault="00001A38" w:rsidP="004E004E">
      <w:pPr>
        <w:spacing w:after="0" w:line="240" w:lineRule="auto"/>
        <w:ind w:firstLine="709"/>
        <w:jc w:val="both"/>
        <w:rPr>
          <w:rFonts w:ascii="Times New Roman" w:hAnsi="Times New Roman" w:cs="Times New Roman"/>
          <w:sz w:val="24"/>
          <w:szCs w:val="24"/>
        </w:rPr>
      </w:pPr>
      <w:r w:rsidRPr="0088432A">
        <w:rPr>
          <w:rFonts w:ascii="Times New Roman" w:hAnsi="Times New Roman" w:cs="Times New Roman"/>
          <w:b/>
          <w:sz w:val="24"/>
          <w:szCs w:val="24"/>
        </w:rPr>
        <w:t xml:space="preserve">Эскалация – </w:t>
      </w:r>
      <w:r w:rsidRPr="0088432A">
        <w:rPr>
          <w:rFonts w:ascii="Times New Roman" w:hAnsi="Times New Roman" w:cs="Times New Roman"/>
          <w:sz w:val="24"/>
          <w:szCs w:val="24"/>
        </w:rPr>
        <w:t>усиление или обострение спора или разногласий между сторонами. В процессе эскалации вражеский образ искажается, приобретает негативный окрас, вытесняется его объективная оценка. Вся вина возлагается на оппонента, и от него ожидаются только неблагоприятные действия.</w:t>
      </w:r>
    </w:p>
    <w:p w14:paraId="5EC3852D" w14:textId="77777777" w:rsidR="00001A38" w:rsidRPr="0088432A" w:rsidRDefault="00001A38" w:rsidP="004E004E">
      <w:pPr>
        <w:spacing w:after="0" w:line="240" w:lineRule="auto"/>
        <w:jc w:val="center"/>
        <w:rPr>
          <w:rFonts w:ascii="Times New Roman" w:hAnsi="Times New Roman" w:cs="Times New Roman"/>
          <w:b/>
          <w:bCs/>
          <w:sz w:val="24"/>
          <w:szCs w:val="24"/>
        </w:rPr>
      </w:pPr>
      <w:r w:rsidRPr="0088432A">
        <w:rPr>
          <w:rFonts w:ascii="Times New Roman" w:hAnsi="Times New Roman" w:cs="Times New Roman"/>
          <w:b/>
          <w:bCs/>
          <w:sz w:val="24"/>
          <w:szCs w:val="24"/>
        </w:rPr>
        <w:t>Список литературных источников.</w:t>
      </w:r>
    </w:p>
    <w:p w14:paraId="0DD8F361" w14:textId="77777777" w:rsidR="00001A38" w:rsidRPr="0088432A" w:rsidRDefault="00001A38" w:rsidP="004E004E">
      <w:pPr>
        <w:numPr>
          <w:ilvl w:val="0"/>
          <w:numId w:val="3"/>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Емельянов С.М. Практикум по конфликтологии. - 3-е изд. – Санкт - Петербург: Питер, 2009. - с.384.</w:t>
      </w:r>
    </w:p>
    <w:p w14:paraId="56FD9685" w14:textId="77777777" w:rsidR="00001A38" w:rsidRPr="0088432A" w:rsidRDefault="00001A38" w:rsidP="004E004E">
      <w:pPr>
        <w:numPr>
          <w:ilvl w:val="0"/>
          <w:numId w:val="3"/>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Зейгарник Б.В. Патопсихология. - Изд. 2-е, переработанное и дополненное. - М.: Издательство Московского университета, 1986. – 287 с.</w:t>
      </w:r>
    </w:p>
    <w:p w14:paraId="598454B1" w14:textId="77777777" w:rsidR="00001A38" w:rsidRPr="0088432A" w:rsidRDefault="00001A38" w:rsidP="004E004E">
      <w:pPr>
        <w:numPr>
          <w:ilvl w:val="0"/>
          <w:numId w:val="3"/>
        </w:numPr>
        <w:spacing w:after="0" w:line="240" w:lineRule="auto"/>
        <w:ind w:left="0" w:firstLine="0"/>
        <w:jc w:val="both"/>
        <w:rPr>
          <w:rFonts w:ascii="Times New Roman" w:hAnsi="Times New Roman" w:cs="Times New Roman"/>
          <w:sz w:val="24"/>
          <w:szCs w:val="24"/>
        </w:rPr>
      </w:pPr>
      <w:proofErr w:type="spellStart"/>
      <w:r w:rsidRPr="0088432A">
        <w:rPr>
          <w:rFonts w:ascii="Times New Roman" w:hAnsi="Times New Roman" w:cs="Times New Roman"/>
          <w:sz w:val="24"/>
          <w:szCs w:val="24"/>
        </w:rPr>
        <w:t>Зурита</w:t>
      </w:r>
      <w:proofErr w:type="spellEnd"/>
      <w:r w:rsidRPr="0088432A">
        <w:rPr>
          <w:rFonts w:ascii="Times New Roman" w:hAnsi="Times New Roman" w:cs="Times New Roman"/>
          <w:sz w:val="24"/>
          <w:szCs w:val="24"/>
        </w:rPr>
        <w:t xml:space="preserve"> И. Трудный подросток. Конфликты и сильные эмоции. Терапия принятия и ответственности – Санкт-Петербург: Весь СПБ, 2021. – с. 288.</w:t>
      </w:r>
    </w:p>
    <w:p w14:paraId="44B1E51D" w14:textId="77777777" w:rsidR="00001A38" w:rsidRPr="0088432A" w:rsidRDefault="00001A38" w:rsidP="004E004E">
      <w:pPr>
        <w:numPr>
          <w:ilvl w:val="0"/>
          <w:numId w:val="3"/>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 xml:space="preserve">Иванова Е. Иду на конфликт. </w:t>
      </w:r>
      <w:proofErr w:type="spellStart"/>
      <w:r w:rsidRPr="0088432A">
        <w:rPr>
          <w:rFonts w:ascii="Times New Roman" w:hAnsi="Times New Roman" w:cs="Times New Roman"/>
          <w:sz w:val="24"/>
          <w:szCs w:val="24"/>
        </w:rPr>
        <w:t>Разнимательная</w:t>
      </w:r>
      <w:proofErr w:type="spellEnd"/>
      <w:r w:rsidRPr="0088432A">
        <w:rPr>
          <w:rFonts w:ascii="Times New Roman" w:hAnsi="Times New Roman" w:cs="Times New Roman"/>
          <w:sz w:val="24"/>
          <w:szCs w:val="24"/>
        </w:rPr>
        <w:t xml:space="preserve"> конфликтология. - Фонд развития конфликтологии. Санкт-Петербург, 2020. - с.252.</w:t>
      </w:r>
    </w:p>
    <w:p w14:paraId="77AF6911" w14:textId="77777777" w:rsidR="00001A38" w:rsidRPr="0088432A" w:rsidRDefault="00001A38" w:rsidP="004E004E">
      <w:pPr>
        <w:numPr>
          <w:ilvl w:val="0"/>
          <w:numId w:val="3"/>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Морозов А. Конфликты подростков и родителей. – 1-е издание. – Иваново: LIVREZON, 2020. – с. 200.</w:t>
      </w:r>
    </w:p>
    <w:p w14:paraId="1F5EA1B8" w14:textId="77777777" w:rsidR="00001A38" w:rsidRPr="0088432A" w:rsidRDefault="00001A38" w:rsidP="004E004E">
      <w:pPr>
        <w:numPr>
          <w:ilvl w:val="0"/>
          <w:numId w:val="3"/>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 xml:space="preserve">Создание настольной игры - [Электронный ресурс]. Режим доступа: </w:t>
      </w:r>
      <w:hyperlink r:id="rId9" w:history="1">
        <w:r w:rsidRPr="0088432A">
          <w:rPr>
            <w:rStyle w:val="ac"/>
            <w:rFonts w:ascii="Times New Roman" w:hAnsi="Times New Roman" w:cs="Times New Roman"/>
            <w:sz w:val="24"/>
            <w:szCs w:val="24"/>
          </w:rPr>
          <w:t>https://vc.ru/life</w:t>
        </w:r>
      </w:hyperlink>
      <w:r w:rsidRPr="0088432A">
        <w:rPr>
          <w:rFonts w:ascii="Times New Roman" w:hAnsi="Times New Roman" w:cs="Times New Roman"/>
          <w:sz w:val="24"/>
          <w:szCs w:val="24"/>
        </w:rPr>
        <w:t>. Дата обращения: 12.08.2022 г.</w:t>
      </w:r>
    </w:p>
    <w:p w14:paraId="0C6EE318" w14:textId="0ECD6738" w:rsidR="00001A38" w:rsidRDefault="00001A38" w:rsidP="004E004E">
      <w:pPr>
        <w:numPr>
          <w:ilvl w:val="0"/>
          <w:numId w:val="3"/>
        </w:numPr>
        <w:spacing w:after="0" w:line="240" w:lineRule="auto"/>
        <w:ind w:left="0" w:firstLine="0"/>
        <w:jc w:val="both"/>
        <w:rPr>
          <w:rFonts w:ascii="Times New Roman" w:hAnsi="Times New Roman" w:cs="Times New Roman"/>
          <w:sz w:val="24"/>
          <w:szCs w:val="24"/>
        </w:rPr>
      </w:pPr>
      <w:r w:rsidRPr="0088432A">
        <w:rPr>
          <w:rFonts w:ascii="Times New Roman" w:hAnsi="Times New Roman" w:cs="Times New Roman"/>
          <w:sz w:val="24"/>
          <w:szCs w:val="24"/>
        </w:rPr>
        <w:t xml:space="preserve">Тренинг для подростков «Конфликт. Решение конфликтов» - [Электронный ресурс]. Режим доступа: </w:t>
      </w:r>
      <w:proofErr w:type="gramStart"/>
      <w:r w:rsidRPr="0088432A">
        <w:rPr>
          <w:rFonts w:ascii="Times New Roman" w:hAnsi="Times New Roman" w:cs="Times New Roman"/>
          <w:sz w:val="24"/>
          <w:szCs w:val="24"/>
        </w:rPr>
        <w:t>https://urok.1sept.ru/articles/682770 .</w:t>
      </w:r>
      <w:proofErr w:type="gramEnd"/>
      <w:r w:rsidRPr="0088432A">
        <w:rPr>
          <w:rFonts w:ascii="Times New Roman" w:hAnsi="Times New Roman" w:cs="Times New Roman"/>
          <w:sz w:val="24"/>
          <w:szCs w:val="24"/>
        </w:rPr>
        <w:t xml:space="preserve"> Дата обращения: 15.08.2022 г</w:t>
      </w:r>
      <w:r w:rsidR="004E004E">
        <w:rPr>
          <w:rFonts w:ascii="Times New Roman" w:hAnsi="Times New Roman" w:cs="Times New Roman"/>
          <w:sz w:val="24"/>
          <w:szCs w:val="24"/>
        </w:rPr>
        <w:t>.</w:t>
      </w:r>
    </w:p>
    <w:p w14:paraId="150ABBA1" w14:textId="77777777" w:rsidR="00001A38" w:rsidRPr="004E004E" w:rsidRDefault="00001A38" w:rsidP="004E004E">
      <w:pPr>
        <w:numPr>
          <w:ilvl w:val="0"/>
          <w:numId w:val="3"/>
        </w:numPr>
        <w:spacing w:after="0" w:line="240" w:lineRule="auto"/>
        <w:ind w:left="0" w:firstLine="0"/>
        <w:jc w:val="both"/>
        <w:rPr>
          <w:rFonts w:ascii="Times New Roman" w:hAnsi="Times New Roman" w:cs="Times New Roman"/>
          <w:sz w:val="24"/>
          <w:szCs w:val="24"/>
        </w:rPr>
      </w:pPr>
      <w:r w:rsidRPr="004E004E">
        <w:rPr>
          <w:rFonts w:ascii="Times New Roman" w:hAnsi="Times New Roman" w:cs="Times New Roman"/>
          <w:sz w:val="24"/>
          <w:szCs w:val="24"/>
        </w:rPr>
        <w:t>Эльконин Д.Б. Психологические игры. – М., 1978 г.</w:t>
      </w:r>
    </w:p>
    <w:p w14:paraId="6429B889" w14:textId="77777777" w:rsidR="00722E06" w:rsidRDefault="00722E06" w:rsidP="004E004E">
      <w:pPr>
        <w:spacing w:after="0" w:line="240" w:lineRule="auto"/>
        <w:rPr>
          <w:rFonts w:ascii="Times New Roman" w:hAnsi="Times New Roman" w:cs="Times New Roman"/>
          <w:sz w:val="24"/>
          <w:szCs w:val="24"/>
        </w:rPr>
      </w:pPr>
    </w:p>
    <w:p w14:paraId="73167EE9" w14:textId="77777777" w:rsidR="00722E06" w:rsidRDefault="00722E06" w:rsidP="004E004E">
      <w:pPr>
        <w:spacing w:after="0" w:line="240" w:lineRule="auto"/>
        <w:rPr>
          <w:rFonts w:ascii="Times New Roman" w:hAnsi="Times New Roman" w:cs="Times New Roman"/>
          <w:sz w:val="24"/>
          <w:szCs w:val="24"/>
        </w:rPr>
      </w:pPr>
    </w:p>
    <w:p w14:paraId="1139EF95" w14:textId="77777777" w:rsidR="00722E06" w:rsidRDefault="00722E06" w:rsidP="004E004E">
      <w:pPr>
        <w:spacing w:after="0" w:line="240" w:lineRule="auto"/>
        <w:rPr>
          <w:rFonts w:ascii="Times New Roman" w:hAnsi="Times New Roman" w:cs="Times New Roman"/>
          <w:sz w:val="24"/>
          <w:szCs w:val="24"/>
        </w:rPr>
      </w:pPr>
    </w:p>
    <w:p w14:paraId="457B6DA1" w14:textId="77777777" w:rsidR="00722E06" w:rsidRDefault="00722E06" w:rsidP="00722E06">
      <w:pPr>
        <w:rPr>
          <w:rFonts w:ascii="Times New Roman" w:hAnsi="Times New Roman" w:cs="Times New Roman"/>
          <w:sz w:val="24"/>
          <w:szCs w:val="24"/>
        </w:rPr>
      </w:pPr>
    </w:p>
    <w:p w14:paraId="6EE92AF0" w14:textId="66D02E5C" w:rsidR="001B5855" w:rsidRPr="001B5855" w:rsidRDefault="001B5855" w:rsidP="00C75F38">
      <w:pPr>
        <w:jc w:val="right"/>
        <w:rPr>
          <w:rFonts w:ascii="Times New Roman" w:hAnsi="Times New Roman" w:cs="Times New Roman"/>
          <w:b/>
          <w:bCs/>
          <w:sz w:val="24"/>
          <w:szCs w:val="24"/>
        </w:rPr>
      </w:pPr>
      <w:r w:rsidRPr="001B5855">
        <w:rPr>
          <w:rFonts w:ascii="Times New Roman" w:hAnsi="Times New Roman" w:cs="Times New Roman"/>
          <w:b/>
          <w:bCs/>
          <w:sz w:val="24"/>
          <w:szCs w:val="24"/>
        </w:rPr>
        <w:lastRenderedPageBreak/>
        <w:t xml:space="preserve">                                                                                                                                                                                                              </w:t>
      </w:r>
      <w:r>
        <w:rPr>
          <w:rFonts w:ascii="Times New Roman" w:hAnsi="Times New Roman" w:cs="Times New Roman"/>
          <w:b/>
          <w:bCs/>
          <w:sz w:val="24"/>
          <w:szCs w:val="24"/>
        </w:rPr>
        <w:t xml:space="preserve">    </w:t>
      </w:r>
      <w:r w:rsidR="00722E06">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1B5855">
        <w:rPr>
          <w:rFonts w:ascii="Times New Roman" w:hAnsi="Times New Roman" w:cs="Times New Roman"/>
          <w:b/>
          <w:bCs/>
          <w:sz w:val="24"/>
          <w:szCs w:val="24"/>
        </w:rPr>
        <w:t xml:space="preserve">   Приложение</w:t>
      </w:r>
    </w:p>
    <w:p w14:paraId="022133B3" w14:textId="77777777" w:rsidR="001B5855" w:rsidRPr="001B5855" w:rsidRDefault="001B5855" w:rsidP="001B5855">
      <w:pPr>
        <w:jc w:val="right"/>
        <w:rPr>
          <w:rFonts w:ascii="Times New Roman" w:hAnsi="Times New Roman" w:cs="Times New Roman"/>
          <w:b/>
          <w:bCs/>
          <w:sz w:val="24"/>
          <w:szCs w:val="24"/>
        </w:rPr>
      </w:pPr>
      <w:r w:rsidRPr="001B5855">
        <w:rPr>
          <w:rFonts w:ascii="Times New Roman" w:hAnsi="Times New Roman" w:cs="Times New Roman"/>
          <w:b/>
          <w:bCs/>
          <w:sz w:val="24"/>
          <w:szCs w:val="24"/>
        </w:rPr>
        <w:t>Приложение 1</w:t>
      </w:r>
    </w:p>
    <w:p w14:paraId="4EC90CE7" w14:textId="77777777" w:rsidR="001B5855" w:rsidRPr="001B5855" w:rsidRDefault="001B5855" w:rsidP="001B5855">
      <w:pPr>
        <w:jc w:val="center"/>
        <w:rPr>
          <w:rFonts w:ascii="Times New Roman" w:hAnsi="Times New Roman" w:cs="Times New Roman"/>
          <w:b/>
          <w:bCs/>
          <w:sz w:val="24"/>
          <w:szCs w:val="24"/>
        </w:rPr>
      </w:pPr>
      <w:r w:rsidRPr="001B5855">
        <w:rPr>
          <w:rFonts w:ascii="Times New Roman" w:hAnsi="Times New Roman" w:cs="Times New Roman"/>
          <w:b/>
          <w:bCs/>
          <w:sz w:val="24"/>
          <w:szCs w:val="24"/>
        </w:rPr>
        <w:t>«Компоненты и правила игры»</w:t>
      </w:r>
    </w:p>
    <w:p w14:paraId="1200E093" w14:textId="77777777" w:rsidR="001B5855" w:rsidRPr="001B5855" w:rsidRDefault="001B5855" w:rsidP="001B5855">
      <w:pPr>
        <w:jc w:val="center"/>
        <w:rPr>
          <w:rFonts w:ascii="Times New Roman" w:hAnsi="Times New Roman" w:cs="Times New Roman"/>
          <w:b/>
          <w:bCs/>
          <w:sz w:val="24"/>
          <w:szCs w:val="24"/>
        </w:rPr>
      </w:pPr>
      <w:r w:rsidRPr="001B5855">
        <w:rPr>
          <w:rFonts w:ascii="Times New Roman" w:hAnsi="Times New Roman" w:cs="Times New Roman"/>
          <w:b/>
          <w:bCs/>
          <w:sz w:val="24"/>
          <w:szCs w:val="24"/>
        </w:rPr>
        <w:t>ПРАВИЛА ИГРЫ!</w:t>
      </w:r>
    </w:p>
    <w:p w14:paraId="46B42C09" w14:textId="77777777" w:rsidR="001B5855" w:rsidRPr="001B5855" w:rsidRDefault="001B5855" w:rsidP="001B5855">
      <w:pPr>
        <w:rPr>
          <w:rFonts w:ascii="Times New Roman" w:hAnsi="Times New Roman" w:cs="Times New Roman"/>
          <w:sz w:val="24"/>
          <w:szCs w:val="24"/>
        </w:rPr>
      </w:pPr>
      <w:r w:rsidRPr="001B5855">
        <w:rPr>
          <w:rFonts w:ascii="Times New Roman" w:hAnsi="Times New Roman" w:cs="Times New Roman"/>
          <w:sz w:val="24"/>
          <w:szCs w:val="24"/>
        </w:rPr>
        <w:t>В игру можно играть в кругу друзей, одноклассников и даже с родителями или учителями. Перед стартом не забудь изучить правила игры! Желаем удачи!</w:t>
      </w:r>
    </w:p>
    <w:p w14:paraId="090A3DCC" w14:textId="77777777" w:rsidR="001B5855" w:rsidRPr="001B5855" w:rsidRDefault="001B5855" w:rsidP="001B5855">
      <w:pPr>
        <w:rPr>
          <w:rFonts w:ascii="Times New Roman" w:hAnsi="Times New Roman" w:cs="Times New Roman"/>
          <w:sz w:val="24"/>
          <w:szCs w:val="24"/>
        </w:rPr>
      </w:pPr>
      <w:r w:rsidRPr="001B5855">
        <w:rPr>
          <w:rFonts w:ascii="Times New Roman" w:hAnsi="Times New Roman" w:cs="Times New Roman"/>
          <w:sz w:val="24"/>
          <w:szCs w:val="24"/>
        </w:rPr>
        <w:t>Наполнение игры:</w:t>
      </w:r>
    </w:p>
    <w:p w14:paraId="68F17D7E" w14:textId="606E0C72" w:rsidR="001B5855" w:rsidRPr="001B5855" w:rsidRDefault="001B5855" w:rsidP="001B5855">
      <w:pPr>
        <w:numPr>
          <w:ilvl w:val="0"/>
          <w:numId w:val="4"/>
        </w:numPr>
        <w:rPr>
          <w:rFonts w:ascii="Times New Roman" w:hAnsi="Times New Roman" w:cs="Times New Roman"/>
          <w:sz w:val="24"/>
          <w:szCs w:val="24"/>
        </w:rPr>
      </w:pPr>
      <w:r w:rsidRPr="001B5855">
        <w:rPr>
          <w:rFonts w:ascii="Times New Roman" w:hAnsi="Times New Roman" w:cs="Times New Roman"/>
          <w:sz w:val="24"/>
          <w:szCs w:val="24"/>
        </w:rPr>
        <w:t>карточки с межличностными конфликтами красного цвета</w:t>
      </w:r>
      <w:r w:rsidR="003107A5">
        <w:rPr>
          <w:rFonts w:ascii="Times New Roman" w:hAnsi="Times New Roman" w:cs="Times New Roman"/>
          <w:sz w:val="24"/>
          <w:szCs w:val="24"/>
        </w:rPr>
        <w:t xml:space="preserve"> (14 штук)</w:t>
      </w:r>
      <w:r w:rsidRPr="001B5855">
        <w:rPr>
          <w:rFonts w:ascii="Times New Roman" w:hAnsi="Times New Roman" w:cs="Times New Roman"/>
          <w:sz w:val="24"/>
          <w:szCs w:val="24"/>
        </w:rPr>
        <w:t>;</w:t>
      </w:r>
    </w:p>
    <w:p w14:paraId="1368486E" w14:textId="1CDBE97B" w:rsidR="001B5855" w:rsidRPr="001B5855" w:rsidRDefault="001B5855" w:rsidP="001B5855">
      <w:pPr>
        <w:numPr>
          <w:ilvl w:val="0"/>
          <w:numId w:val="4"/>
        </w:numPr>
        <w:rPr>
          <w:rFonts w:ascii="Times New Roman" w:hAnsi="Times New Roman" w:cs="Times New Roman"/>
          <w:sz w:val="24"/>
          <w:szCs w:val="24"/>
        </w:rPr>
      </w:pPr>
      <w:r w:rsidRPr="001B5855">
        <w:rPr>
          <w:rFonts w:ascii="Times New Roman" w:hAnsi="Times New Roman" w:cs="Times New Roman"/>
          <w:sz w:val="24"/>
          <w:szCs w:val="24"/>
        </w:rPr>
        <w:t>карточки с межличностными конфликтами голубого цвета (15 шту</w:t>
      </w:r>
      <w:r w:rsidR="003107A5">
        <w:rPr>
          <w:rFonts w:ascii="Times New Roman" w:hAnsi="Times New Roman" w:cs="Times New Roman"/>
          <w:sz w:val="24"/>
          <w:szCs w:val="24"/>
        </w:rPr>
        <w:t>к)</w:t>
      </w:r>
      <w:r w:rsidRPr="001B5855">
        <w:rPr>
          <w:rFonts w:ascii="Times New Roman" w:hAnsi="Times New Roman" w:cs="Times New Roman"/>
          <w:sz w:val="24"/>
          <w:szCs w:val="24"/>
        </w:rPr>
        <w:t>;</w:t>
      </w:r>
    </w:p>
    <w:p w14:paraId="22AF6EE4" w14:textId="77777777" w:rsidR="001B5855" w:rsidRPr="001B5855" w:rsidRDefault="001B5855" w:rsidP="001B5855">
      <w:pPr>
        <w:numPr>
          <w:ilvl w:val="0"/>
          <w:numId w:val="4"/>
        </w:numPr>
        <w:rPr>
          <w:rFonts w:ascii="Times New Roman" w:hAnsi="Times New Roman" w:cs="Times New Roman"/>
          <w:sz w:val="24"/>
          <w:szCs w:val="24"/>
        </w:rPr>
      </w:pPr>
      <w:r w:rsidRPr="001B5855">
        <w:rPr>
          <w:rFonts w:ascii="Times New Roman" w:hAnsi="Times New Roman" w:cs="Times New Roman"/>
          <w:sz w:val="24"/>
          <w:szCs w:val="24"/>
        </w:rPr>
        <w:t>карточки с межличностными конфликтами серого цвета (15 штук);</w:t>
      </w:r>
    </w:p>
    <w:p w14:paraId="3F3DECE1" w14:textId="77777777" w:rsidR="001B5855" w:rsidRPr="001B5855" w:rsidRDefault="001B5855" w:rsidP="001B5855">
      <w:pPr>
        <w:numPr>
          <w:ilvl w:val="0"/>
          <w:numId w:val="4"/>
        </w:numPr>
        <w:rPr>
          <w:rFonts w:ascii="Times New Roman" w:hAnsi="Times New Roman" w:cs="Times New Roman"/>
          <w:sz w:val="24"/>
          <w:szCs w:val="24"/>
        </w:rPr>
      </w:pPr>
      <w:r w:rsidRPr="001B5855">
        <w:rPr>
          <w:rFonts w:ascii="Times New Roman" w:hAnsi="Times New Roman" w:cs="Times New Roman"/>
          <w:sz w:val="24"/>
          <w:szCs w:val="24"/>
        </w:rPr>
        <w:t>карточки с внутриличностными конфликтами (15 штук);</w:t>
      </w:r>
    </w:p>
    <w:p w14:paraId="45B55B97" w14:textId="77777777" w:rsidR="001B5855" w:rsidRPr="001B5855" w:rsidRDefault="001B5855" w:rsidP="001B5855">
      <w:pPr>
        <w:numPr>
          <w:ilvl w:val="0"/>
          <w:numId w:val="4"/>
        </w:numPr>
        <w:rPr>
          <w:rFonts w:ascii="Times New Roman" w:hAnsi="Times New Roman" w:cs="Times New Roman"/>
          <w:sz w:val="24"/>
          <w:szCs w:val="24"/>
        </w:rPr>
      </w:pPr>
      <w:r w:rsidRPr="001B5855">
        <w:rPr>
          <w:rFonts w:ascii="Times New Roman" w:hAnsi="Times New Roman" w:cs="Times New Roman"/>
          <w:sz w:val="24"/>
          <w:szCs w:val="24"/>
        </w:rPr>
        <w:t>карточки с пословицами и поговорками (25 штук);</w:t>
      </w:r>
    </w:p>
    <w:p w14:paraId="59878041" w14:textId="77777777" w:rsidR="001B5855" w:rsidRPr="001B5855" w:rsidRDefault="001B5855" w:rsidP="001B5855">
      <w:pPr>
        <w:numPr>
          <w:ilvl w:val="0"/>
          <w:numId w:val="4"/>
        </w:numPr>
        <w:rPr>
          <w:rFonts w:ascii="Times New Roman" w:hAnsi="Times New Roman" w:cs="Times New Roman"/>
          <w:sz w:val="24"/>
          <w:szCs w:val="24"/>
        </w:rPr>
      </w:pPr>
      <w:r w:rsidRPr="001B5855">
        <w:rPr>
          <w:rFonts w:ascii="Times New Roman" w:hAnsi="Times New Roman" w:cs="Times New Roman"/>
          <w:sz w:val="24"/>
          <w:szCs w:val="24"/>
        </w:rPr>
        <w:t>игровое поле (1 штука);</w:t>
      </w:r>
    </w:p>
    <w:p w14:paraId="3E5013A2" w14:textId="77777777" w:rsidR="001B5855" w:rsidRPr="001B5855" w:rsidRDefault="001B5855" w:rsidP="001B5855">
      <w:pPr>
        <w:numPr>
          <w:ilvl w:val="0"/>
          <w:numId w:val="4"/>
        </w:numPr>
        <w:rPr>
          <w:rFonts w:ascii="Times New Roman" w:hAnsi="Times New Roman" w:cs="Times New Roman"/>
          <w:sz w:val="24"/>
          <w:szCs w:val="24"/>
        </w:rPr>
      </w:pPr>
      <w:r w:rsidRPr="001B5855">
        <w:rPr>
          <w:rFonts w:ascii="Times New Roman" w:hAnsi="Times New Roman" w:cs="Times New Roman"/>
          <w:sz w:val="24"/>
          <w:szCs w:val="24"/>
        </w:rPr>
        <w:t>игровой кубик (2 штуки);</w:t>
      </w:r>
    </w:p>
    <w:p w14:paraId="210DF569" w14:textId="77777777" w:rsidR="001B5855" w:rsidRPr="001B5855" w:rsidRDefault="001B5855" w:rsidP="001B5855">
      <w:pPr>
        <w:numPr>
          <w:ilvl w:val="0"/>
          <w:numId w:val="4"/>
        </w:numPr>
        <w:rPr>
          <w:rFonts w:ascii="Times New Roman" w:hAnsi="Times New Roman" w:cs="Times New Roman"/>
          <w:sz w:val="24"/>
          <w:szCs w:val="24"/>
        </w:rPr>
      </w:pPr>
      <w:r w:rsidRPr="001B5855">
        <w:rPr>
          <w:rFonts w:ascii="Times New Roman" w:hAnsi="Times New Roman" w:cs="Times New Roman"/>
          <w:sz w:val="24"/>
          <w:szCs w:val="24"/>
        </w:rPr>
        <w:t>фишки (6 штук);</w:t>
      </w:r>
    </w:p>
    <w:p w14:paraId="2F8C8288" w14:textId="77777777" w:rsidR="001B5855" w:rsidRPr="001B5855" w:rsidRDefault="001B5855" w:rsidP="001B5855">
      <w:pPr>
        <w:numPr>
          <w:ilvl w:val="0"/>
          <w:numId w:val="4"/>
        </w:numPr>
        <w:rPr>
          <w:rFonts w:ascii="Times New Roman" w:hAnsi="Times New Roman" w:cs="Times New Roman"/>
          <w:sz w:val="24"/>
          <w:szCs w:val="24"/>
        </w:rPr>
      </w:pPr>
      <w:r w:rsidRPr="001B5855">
        <w:rPr>
          <w:rFonts w:ascii="Times New Roman" w:hAnsi="Times New Roman" w:cs="Times New Roman"/>
          <w:sz w:val="24"/>
          <w:szCs w:val="24"/>
        </w:rPr>
        <w:t>правила игры, инструкция для ведущего.</w:t>
      </w:r>
    </w:p>
    <w:tbl>
      <w:tblPr>
        <w:tblStyle w:val="ae"/>
        <w:tblW w:w="0" w:type="auto"/>
        <w:tblInd w:w="10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088"/>
      </w:tblGrid>
      <w:tr w:rsidR="001B5855" w:rsidRPr="001B5855" w14:paraId="46DD4310" w14:textId="77777777" w:rsidTr="001B5855">
        <w:tc>
          <w:tcPr>
            <w:tcW w:w="4064" w:type="dxa"/>
          </w:tcPr>
          <w:p w14:paraId="3C785686" w14:textId="0A975748" w:rsidR="001B5855" w:rsidRPr="001B5855" w:rsidRDefault="001B5855" w:rsidP="001B5855">
            <w:pPr>
              <w:spacing w:after="160" w:line="259" w:lineRule="auto"/>
              <w:rPr>
                <w:rFonts w:ascii="Times New Roman" w:hAnsi="Times New Roman" w:cs="Times New Roman"/>
                <w:sz w:val="24"/>
                <w:szCs w:val="24"/>
              </w:rPr>
            </w:pPr>
            <w:r w:rsidRPr="001B5855">
              <w:rPr>
                <w:rFonts w:ascii="Times New Roman" w:hAnsi="Times New Roman" w:cs="Times New Roman"/>
                <w:noProof/>
                <w:sz w:val="24"/>
                <w:szCs w:val="24"/>
              </w:rPr>
              <mc:AlternateContent>
                <mc:Choice Requires="wpg">
                  <w:drawing>
                    <wp:anchor distT="0" distB="0" distL="0" distR="0" simplePos="0" relativeHeight="251663360" behindDoc="0" locked="0" layoutInCell="1" allowOverlap="1" wp14:anchorId="01BAAA6C" wp14:editId="1C12909B">
                      <wp:simplePos x="0" y="0"/>
                      <wp:positionH relativeFrom="page">
                        <wp:posOffset>-224155</wp:posOffset>
                      </wp:positionH>
                      <wp:positionV relativeFrom="paragraph">
                        <wp:posOffset>104436</wp:posOffset>
                      </wp:positionV>
                      <wp:extent cx="1219200" cy="1196340"/>
                      <wp:effectExtent l="0" t="0" r="0" b="3810"/>
                      <wp:wrapNone/>
                      <wp:docPr id="1639251637" name="Группа 20"/>
                      <wp:cNvGraphicFramePr/>
                      <a:graphic xmlns:a="http://schemas.openxmlformats.org/drawingml/2006/main">
                        <a:graphicData uri="http://schemas.microsoft.com/office/word/2010/wordprocessingGroup">
                          <wpg:wgp>
                            <wpg:cNvGrpSpPr/>
                            <wpg:grpSpPr>
                              <a:xfrm>
                                <a:off x="0" y="0"/>
                                <a:ext cx="1219200" cy="1196340"/>
                                <a:chOff x="0" y="0"/>
                                <a:chExt cx="2578735" cy="2578112"/>
                              </a:xfrm>
                            </wpg:grpSpPr>
                            <pic:pic xmlns:pic="http://schemas.openxmlformats.org/drawingml/2006/picture">
                              <pic:nvPicPr>
                                <pic:cNvPr id="1562367053" name="Image 5"/>
                                <pic:cNvPicPr/>
                              </pic:nvPicPr>
                              <pic:blipFill>
                                <a:blip r:embed="rId10" cstate="print"/>
                                <a:stretch>
                                  <a:fillRect/>
                                </a:stretch>
                              </pic:blipFill>
                              <pic:spPr>
                                <a:xfrm>
                                  <a:off x="0" y="0"/>
                                  <a:ext cx="2578735" cy="2578112"/>
                                </a:xfrm>
                                <a:prstGeom prst="rect">
                                  <a:avLst/>
                                </a:prstGeom>
                              </pic:spPr>
                            </pic:pic>
                            <pic:pic xmlns:pic="http://schemas.openxmlformats.org/drawingml/2006/picture">
                              <pic:nvPicPr>
                                <pic:cNvPr id="243269104" name="Image 6"/>
                                <pic:cNvPicPr/>
                              </pic:nvPicPr>
                              <pic:blipFill>
                                <a:blip r:embed="rId11" cstate="print"/>
                                <a:stretch>
                                  <a:fillRect/>
                                </a:stretch>
                              </pic:blipFill>
                              <pic:spPr>
                                <a:xfrm>
                                  <a:off x="62230" y="61607"/>
                                  <a:ext cx="2400300" cy="2400299"/>
                                </a:xfrm>
                                <a:prstGeom prst="rect">
                                  <a:avLst/>
                                </a:prstGeom>
                              </pic:spPr>
                            </pic:pic>
                            <wps:wsp>
                              <wps:cNvPr id="1824959545" name="Graphic 7"/>
                              <wps:cNvSpPr/>
                              <wps:spPr>
                                <a:xfrm>
                                  <a:off x="43180" y="43192"/>
                                  <a:ext cx="2438400" cy="2438400"/>
                                </a:xfrm>
                                <a:custGeom>
                                  <a:avLst/>
                                  <a:gdLst/>
                                  <a:ahLst/>
                                  <a:cxnLst/>
                                  <a:rect l="l" t="t" r="r" b="b"/>
                                  <a:pathLst>
                                    <a:path w="2438400" h="2438400">
                                      <a:moveTo>
                                        <a:pt x="0" y="0"/>
                                      </a:moveTo>
                                      <a:lnTo>
                                        <a:pt x="2438400" y="0"/>
                                      </a:lnTo>
                                      <a:lnTo>
                                        <a:pt x="2438400" y="2438400"/>
                                      </a:lnTo>
                                      <a:lnTo>
                                        <a:pt x="0" y="2438400"/>
                                      </a:lnTo>
                                      <a:lnTo>
                                        <a:pt x="0" y="0"/>
                                      </a:lnTo>
                                      <a:close/>
                                    </a:path>
                                  </a:pathLst>
                                </a:custGeom>
                                <a:ln w="38100">
                                  <a:solidFill>
                                    <a:srgbClr val="000000"/>
                                  </a:solidFill>
                                  <a:prstDash val="solid"/>
                                </a:ln>
                              </wps:spPr>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294295D2" id="Группа 20" o:spid="_x0000_s1026" style="position:absolute;margin-left:-17.65pt;margin-top:8.2pt;width:96pt;height:94.2pt;z-index:251663360;mso-wrap-distance-left:0;mso-wrap-distance-right:0;mso-position-horizontal-relative:page;mso-width-relative:margin;mso-height-relative:margin" coordsize="25787,2578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25787;height:25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">
                        <v:imagedata r:id="rId12" o:title=""/>
                      </v:shape>
                      <v:shape id="Image 6" o:spid="_x0000_s1028" type="#_x0000_t75" style="position:absolute;left:622;top:616;width:24003;height:24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">
                        <v:imagedata r:id="rId13" o:title=""/>
                      </v:shape>
                      <v:shape id="Graphic 7" o:spid="_x0000_s1029" style="position:absolute;left:431;top:431;width:24384;height:24384;visibility:visible;mso-wrap-style:square;v-text-anchor:top" coordsize="2438400,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" path="m,l2438400,r,2438400l,2438400,,xe" filled="f" strokeweight="3pt">
                        <v:path arrowok="t"/>
                      </v:shape>
                      <w10:wrap anchorx="page"/>
                    </v:group>
                  </w:pict>
                </mc:Fallback>
              </mc:AlternateContent>
            </w:r>
          </w:p>
          <w:p w14:paraId="6F9C3894" w14:textId="77777777" w:rsidR="001B5855" w:rsidRPr="001B5855" w:rsidRDefault="001B5855" w:rsidP="001B5855">
            <w:pPr>
              <w:spacing w:after="160" w:line="259" w:lineRule="auto"/>
              <w:rPr>
                <w:rFonts w:ascii="Times New Roman" w:hAnsi="Times New Roman" w:cs="Times New Roman"/>
                <w:sz w:val="24"/>
                <w:szCs w:val="24"/>
              </w:rPr>
            </w:pPr>
          </w:p>
          <w:p w14:paraId="5733872A" w14:textId="77777777" w:rsidR="001B5855" w:rsidRPr="001B5855" w:rsidRDefault="001B5855" w:rsidP="001B5855">
            <w:pPr>
              <w:spacing w:after="160" w:line="259" w:lineRule="auto"/>
              <w:rPr>
                <w:rFonts w:ascii="Times New Roman" w:hAnsi="Times New Roman" w:cs="Times New Roman"/>
                <w:sz w:val="24"/>
                <w:szCs w:val="24"/>
              </w:rPr>
            </w:pPr>
          </w:p>
          <w:p w14:paraId="6ED54AC5" w14:textId="77777777" w:rsidR="001B5855" w:rsidRPr="001B5855" w:rsidRDefault="001B5855" w:rsidP="001B5855">
            <w:pPr>
              <w:spacing w:after="160" w:line="259" w:lineRule="auto"/>
              <w:rPr>
                <w:rFonts w:ascii="Times New Roman" w:hAnsi="Times New Roman" w:cs="Times New Roman"/>
                <w:sz w:val="24"/>
                <w:szCs w:val="24"/>
              </w:rPr>
            </w:pPr>
          </w:p>
          <w:p w14:paraId="07A252B8" w14:textId="77777777" w:rsidR="001B5855" w:rsidRPr="001B5855" w:rsidRDefault="001B5855" w:rsidP="001B5855">
            <w:pPr>
              <w:spacing w:after="160" w:line="259" w:lineRule="auto"/>
              <w:rPr>
                <w:rFonts w:ascii="Times New Roman" w:hAnsi="Times New Roman" w:cs="Times New Roman"/>
                <w:sz w:val="24"/>
                <w:szCs w:val="24"/>
              </w:rPr>
            </w:pPr>
          </w:p>
          <w:p w14:paraId="794C06BA" w14:textId="77777777" w:rsidR="001B5855" w:rsidRPr="001B5855" w:rsidRDefault="001B5855" w:rsidP="001B5855">
            <w:pPr>
              <w:spacing w:after="160" w:line="259" w:lineRule="auto"/>
              <w:rPr>
                <w:rFonts w:ascii="Times New Roman" w:hAnsi="Times New Roman" w:cs="Times New Roman"/>
                <w:sz w:val="24"/>
                <w:szCs w:val="24"/>
              </w:rPr>
            </w:pPr>
            <w:r w:rsidRPr="001B5855">
              <w:rPr>
                <w:rFonts w:ascii="Times New Roman" w:hAnsi="Times New Roman" w:cs="Times New Roman"/>
                <w:sz w:val="24"/>
                <w:szCs w:val="24"/>
              </w:rPr>
              <w:t>Рис.1. Игровое поле</w:t>
            </w:r>
          </w:p>
        </w:tc>
        <w:tc>
          <w:tcPr>
            <w:tcW w:w="9859" w:type="dxa"/>
          </w:tcPr>
          <w:p w14:paraId="74AAFC03" w14:textId="77777777" w:rsidR="001B5855" w:rsidRPr="001B5855" w:rsidRDefault="001B5855" w:rsidP="001B5855">
            <w:pPr>
              <w:spacing w:after="160" w:line="259" w:lineRule="auto"/>
              <w:rPr>
                <w:rFonts w:ascii="Times New Roman" w:hAnsi="Times New Roman" w:cs="Times New Roman"/>
                <w:sz w:val="24"/>
                <w:szCs w:val="24"/>
              </w:rPr>
            </w:pPr>
            <w:r w:rsidRPr="001B5855">
              <w:rPr>
                <w:rFonts w:ascii="Times New Roman" w:hAnsi="Times New Roman" w:cs="Times New Roman"/>
                <w:sz w:val="24"/>
                <w:szCs w:val="24"/>
              </w:rPr>
              <w:t>Игровое</w:t>
            </w:r>
            <w:r w:rsidRPr="001B5855">
              <w:rPr>
                <w:rFonts w:ascii="Times New Roman" w:hAnsi="Times New Roman" w:cs="Times New Roman"/>
                <w:sz w:val="24"/>
                <w:szCs w:val="24"/>
              </w:rPr>
              <w:tab/>
              <w:t>поле</w:t>
            </w:r>
            <w:r w:rsidRPr="001B5855">
              <w:rPr>
                <w:rFonts w:ascii="Times New Roman" w:hAnsi="Times New Roman" w:cs="Times New Roman"/>
                <w:sz w:val="24"/>
                <w:szCs w:val="24"/>
              </w:rPr>
              <w:tab/>
              <w:t>(рис.1)</w:t>
            </w:r>
            <w:r w:rsidRPr="001B5855">
              <w:rPr>
                <w:rFonts w:ascii="Times New Roman" w:hAnsi="Times New Roman" w:cs="Times New Roman"/>
                <w:sz w:val="24"/>
                <w:szCs w:val="24"/>
              </w:rPr>
              <w:tab/>
              <w:t>- основа игрового процесса. Это самая большая деталь комплекта. При его создании были использованы графические изображения, находящиеся в общем доступе.</w:t>
            </w:r>
          </w:p>
          <w:p w14:paraId="5E92F566" w14:textId="77777777" w:rsidR="001B5855" w:rsidRPr="001B5855" w:rsidRDefault="001B5855" w:rsidP="001B5855">
            <w:pPr>
              <w:spacing w:after="160" w:line="259" w:lineRule="auto"/>
              <w:rPr>
                <w:rFonts w:ascii="Times New Roman" w:hAnsi="Times New Roman" w:cs="Times New Roman"/>
                <w:sz w:val="24"/>
                <w:szCs w:val="24"/>
              </w:rPr>
            </w:pPr>
          </w:p>
        </w:tc>
      </w:tr>
    </w:tbl>
    <w:p w14:paraId="3162A411" w14:textId="0E03E260" w:rsidR="001B5855" w:rsidRPr="001B5855" w:rsidRDefault="001B5855" w:rsidP="001B5855">
      <w:pPr>
        <w:rPr>
          <w:rFonts w:ascii="Times New Roman" w:hAnsi="Times New Roman" w:cs="Times New Roman"/>
          <w:sz w:val="24"/>
          <w:szCs w:val="24"/>
        </w:rPr>
      </w:pPr>
      <w:r w:rsidRPr="001B5855">
        <w:rPr>
          <w:rFonts w:ascii="Times New Roman" w:hAnsi="Times New Roman" w:cs="Times New Roman"/>
          <w:sz w:val="24"/>
          <w:szCs w:val="24"/>
        </w:rPr>
        <w:t xml:space="preserve">Игра проводится в компании от двух до шести человек, не включая ведущего. В начале игры каждый игрок выбирает фишку определённого цвета. Далее необходимо разыграть с помощью кубика последовательность ходов игроков. Участники по очереди бросают на игровое поле кубик и делают то количество ходов, которое им выпало. В зависимости от сектора, на который попадает </w:t>
      </w:r>
      <w:r w:rsidRPr="001B5855">
        <w:rPr>
          <w:rFonts w:ascii="Times New Roman" w:hAnsi="Times New Roman" w:cs="Times New Roman"/>
          <w:noProof/>
          <w:sz w:val="24"/>
          <w:szCs w:val="24"/>
        </w:rPr>
        <w:drawing>
          <wp:anchor distT="0" distB="0" distL="0" distR="0" simplePos="0" relativeHeight="251664384" behindDoc="0" locked="0" layoutInCell="1" allowOverlap="1" wp14:anchorId="4023E1B4" wp14:editId="006F1D8F">
            <wp:simplePos x="0" y="0"/>
            <wp:positionH relativeFrom="page">
              <wp:posOffset>8924290</wp:posOffset>
            </wp:positionH>
            <wp:positionV relativeFrom="paragraph">
              <wp:posOffset>505460</wp:posOffset>
            </wp:positionV>
            <wp:extent cx="1269365" cy="1110615"/>
            <wp:effectExtent l="0" t="0" r="6985" b="0"/>
            <wp:wrapNone/>
            <wp:docPr id="91982148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9365" cy="1110615"/>
                    </a:xfrm>
                    <a:prstGeom prst="rect">
                      <a:avLst/>
                    </a:prstGeom>
                    <a:noFill/>
                  </pic:spPr>
                </pic:pic>
              </a:graphicData>
            </a:graphic>
            <wp14:sizeRelH relativeFrom="page">
              <wp14:pctWidth>0</wp14:pctWidth>
            </wp14:sizeRelH>
            <wp14:sizeRelV relativeFrom="page">
              <wp14:pctHeight>0</wp14:pctHeight>
            </wp14:sizeRelV>
          </wp:anchor>
        </w:drawing>
      </w:r>
      <w:r w:rsidRPr="001B5855">
        <w:rPr>
          <w:rFonts w:ascii="Times New Roman" w:hAnsi="Times New Roman" w:cs="Times New Roman"/>
          <w:sz w:val="24"/>
          <w:szCs w:val="24"/>
        </w:rPr>
        <w:t>игрок, корректируется дальнейший ход игры.</w:t>
      </w:r>
    </w:p>
    <w:p w14:paraId="303CDF31" w14:textId="77777777" w:rsidR="001B5855" w:rsidRPr="001B5855" w:rsidRDefault="001B5855" w:rsidP="001B5855">
      <w:pPr>
        <w:rPr>
          <w:rFonts w:ascii="Times New Roman" w:hAnsi="Times New Roman" w:cs="Times New Roman"/>
          <w:sz w:val="24"/>
          <w:szCs w:val="24"/>
        </w:rPr>
      </w:pPr>
    </w:p>
    <w:p w14:paraId="2A4B2B6D" w14:textId="77777777" w:rsidR="001B5855" w:rsidRPr="001B5855" w:rsidRDefault="001B5855" w:rsidP="001B5855">
      <w:pPr>
        <w:rPr>
          <w:rFonts w:ascii="Times New Roman" w:hAnsi="Times New Roman" w:cs="Times New Roman"/>
          <w:sz w:val="24"/>
          <w:szCs w:val="24"/>
        </w:rPr>
      </w:pPr>
      <w:r w:rsidRPr="001B5855">
        <w:rPr>
          <w:rFonts w:ascii="Times New Roman" w:hAnsi="Times New Roman" w:cs="Times New Roman"/>
          <w:sz w:val="24"/>
          <w:szCs w:val="24"/>
        </w:rPr>
        <w:t>Сектор «Бомба» (рис. 2) представлен внутриличностными конфликтами. Соответственно, если участник попадает на него, то тянет карту из колоды и объясняет возможные способы разрешения конфликта.</w:t>
      </w:r>
    </w:p>
    <w:p w14:paraId="20CDB929" w14:textId="77777777" w:rsidR="001B5855" w:rsidRPr="001B5855" w:rsidRDefault="001B5855" w:rsidP="001B5855">
      <w:pPr>
        <w:rPr>
          <w:rFonts w:ascii="Times New Roman" w:hAnsi="Times New Roman" w:cs="Times New Roman"/>
          <w:sz w:val="24"/>
          <w:szCs w:val="24"/>
        </w:rPr>
      </w:pPr>
      <w:r w:rsidRPr="001B5855">
        <w:rPr>
          <w:rFonts w:ascii="Times New Roman" w:hAnsi="Times New Roman" w:cs="Times New Roman"/>
          <w:sz w:val="24"/>
          <w:szCs w:val="24"/>
        </w:rPr>
        <w:t>Сектор «Конфликт» - попадая на него, игрок тянет карту с конфликтной ситуацией.</w:t>
      </w:r>
    </w:p>
    <w:p w14:paraId="0F451517" w14:textId="148F5242" w:rsidR="001B5855" w:rsidRPr="001B5855" w:rsidRDefault="001B5855" w:rsidP="001B5855">
      <w:pPr>
        <w:rPr>
          <w:rFonts w:ascii="Times New Roman" w:hAnsi="Times New Roman" w:cs="Times New Roman"/>
          <w:sz w:val="24"/>
          <w:szCs w:val="24"/>
        </w:rPr>
      </w:pPr>
      <w:r w:rsidRPr="001B5855">
        <w:rPr>
          <w:rFonts w:ascii="Times New Roman" w:hAnsi="Times New Roman" w:cs="Times New Roman"/>
          <w:sz w:val="24"/>
          <w:szCs w:val="24"/>
        </w:rPr>
        <w:lastRenderedPageBreak/>
        <w:t xml:space="preserve">Данный сектор представлен в трёх цветах в зависимости от остроты противоречий в описанной межличностного конфликта (рис.3). Красный сектор представляет трудноразрешимые конфликты, голубой – легкоразрешимые с деструктивной составляющей, </w:t>
      </w:r>
      <w:r w:rsidR="00427EA3" w:rsidRPr="001B5855">
        <w:rPr>
          <w:rFonts w:ascii="Times New Roman" w:hAnsi="Times New Roman" w:cs="Times New Roman"/>
          <w:noProof/>
          <w:sz w:val="24"/>
          <w:szCs w:val="24"/>
        </w:rPr>
        <w:drawing>
          <wp:anchor distT="0" distB="0" distL="0" distR="0" simplePos="0" relativeHeight="251659264" behindDoc="1" locked="0" layoutInCell="1" allowOverlap="1" wp14:anchorId="3B969853" wp14:editId="41378EC1">
            <wp:simplePos x="0" y="0"/>
            <wp:positionH relativeFrom="page">
              <wp:posOffset>3512820</wp:posOffset>
            </wp:positionH>
            <wp:positionV relativeFrom="paragraph">
              <wp:posOffset>516890</wp:posOffset>
            </wp:positionV>
            <wp:extent cx="773430" cy="1173480"/>
            <wp:effectExtent l="0" t="0" r="7620" b="7620"/>
            <wp:wrapTopAndBottom/>
            <wp:docPr id="183655230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73430" cy="1173480"/>
                    </a:xfrm>
                    <a:prstGeom prst="rect">
                      <a:avLst/>
                    </a:prstGeom>
                    <a:noFill/>
                  </pic:spPr>
                </pic:pic>
              </a:graphicData>
            </a:graphic>
            <wp14:sizeRelH relativeFrom="page">
              <wp14:pctWidth>0</wp14:pctWidth>
            </wp14:sizeRelH>
            <wp14:sizeRelV relativeFrom="page">
              <wp14:pctHeight>0</wp14:pctHeight>
            </wp14:sizeRelV>
          </wp:anchor>
        </w:drawing>
      </w:r>
      <w:r w:rsidR="00427EA3" w:rsidRPr="001B5855">
        <w:rPr>
          <w:rFonts w:ascii="Times New Roman" w:hAnsi="Times New Roman" w:cs="Times New Roman"/>
          <w:noProof/>
          <w:sz w:val="24"/>
          <w:szCs w:val="24"/>
        </w:rPr>
        <w:drawing>
          <wp:anchor distT="0" distB="0" distL="0" distR="0" simplePos="0" relativeHeight="251660288" behindDoc="1" locked="0" layoutInCell="1" allowOverlap="1" wp14:anchorId="10410665" wp14:editId="55736C31">
            <wp:simplePos x="0" y="0"/>
            <wp:positionH relativeFrom="page">
              <wp:posOffset>2164080</wp:posOffset>
            </wp:positionH>
            <wp:positionV relativeFrom="paragraph">
              <wp:posOffset>445770</wp:posOffset>
            </wp:positionV>
            <wp:extent cx="916940" cy="1287780"/>
            <wp:effectExtent l="0" t="0" r="0" b="7620"/>
            <wp:wrapTopAndBottom/>
            <wp:docPr id="106835342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6940" cy="1287780"/>
                    </a:xfrm>
                    <a:prstGeom prst="rect">
                      <a:avLst/>
                    </a:prstGeom>
                    <a:noFill/>
                  </pic:spPr>
                </pic:pic>
              </a:graphicData>
            </a:graphic>
            <wp14:sizeRelH relativeFrom="page">
              <wp14:pctWidth>0</wp14:pctWidth>
            </wp14:sizeRelH>
            <wp14:sizeRelV relativeFrom="page">
              <wp14:pctHeight>0</wp14:pctHeight>
            </wp14:sizeRelV>
          </wp:anchor>
        </w:drawing>
      </w:r>
      <w:r w:rsidR="00427EA3" w:rsidRPr="001B5855">
        <w:rPr>
          <w:rFonts w:ascii="Times New Roman" w:hAnsi="Times New Roman" w:cs="Times New Roman"/>
          <w:noProof/>
          <w:sz w:val="24"/>
          <w:szCs w:val="24"/>
        </w:rPr>
        <w:drawing>
          <wp:anchor distT="0" distB="0" distL="0" distR="0" simplePos="0" relativeHeight="251662336" behindDoc="1" locked="0" layoutInCell="1" allowOverlap="1" wp14:anchorId="1B5E6B24" wp14:editId="29DD5723">
            <wp:simplePos x="0" y="0"/>
            <wp:positionH relativeFrom="margin">
              <wp:align>left</wp:align>
            </wp:positionH>
            <wp:positionV relativeFrom="paragraph">
              <wp:posOffset>450215</wp:posOffset>
            </wp:positionV>
            <wp:extent cx="993775" cy="1280160"/>
            <wp:effectExtent l="0" t="0" r="0" b="0"/>
            <wp:wrapTopAndBottom/>
            <wp:docPr id="156556325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3775" cy="1280160"/>
                    </a:xfrm>
                    <a:prstGeom prst="rect">
                      <a:avLst/>
                    </a:prstGeom>
                    <a:noFill/>
                  </pic:spPr>
                </pic:pic>
              </a:graphicData>
            </a:graphic>
            <wp14:sizeRelH relativeFrom="page">
              <wp14:pctWidth>0</wp14:pctWidth>
            </wp14:sizeRelH>
            <wp14:sizeRelV relativeFrom="page">
              <wp14:pctHeight>0</wp14:pctHeight>
            </wp14:sizeRelV>
          </wp:anchor>
        </w:drawing>
      </w:r>
      <w:r w:rsidRPr="001B5855">
        <w:rPr>
          <w:rFonts w:ascii="Times New Roman" w:hAnsi="Times New Roman" w:cs="Times New Roman"/>
          <w:sz w:val="24"/>
          <w:szCs w:val="24"/>
        </w:rPr>
        <w:t>серый – легкоразрешимые.</w:t>
      </w:r>
    </w:p>
    <w:p w14:paraId="6846D9DC" w14:textId="6492FD86" w:rsidR="001B5855" w:rsidRPr="001B5855" w:rsidRDefault="001B5855" w:rsidP="001B5855">
      <w:pPr>
        <w:rPr>
          <w:rFonts w:ascii="Times New Roman" w:hAnsi="Times New Roman" w:cs="Times New Roman"/>
          <w:sz w:val="24"/>
          <w:szCs w:val="24"/>
        </w:rPr>
      </w:pPr>
      <w:r w:rsidRPr="001B5855">
        <w:rPr>
          <w:rFonts w:ascii="Times New Roman" w:hAnsi="Times New Roman" w:cs="Times New Roman"/>
          <w:sz w:val="24"/>
          <w:szCs w:val="24"/>
        </w:rPr>
        <w:t>Рис.3. Карты с конфликтными ситуациями</w:t>
      </w:r>
    </w:p>
    <w:tbl>
      <w:tblPr>
        <w:tblStyle w:val="ae"/>
        <w:tblW w:w="0" w:type="auto"/>
        <w:tblInd w:w="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1"/>
        <w:gridCol w:w="6965"/>
      </w:tblGrid>
      <w:tr w:rsidR="00722E06" w:rsidRPr="001B5855" w14:paraId="0CD210C9" w14:textId="77777777" w:rsidTr="00427EA3">
        <w:tc>
          <w:tcPr>
            <w:tcW w:w="2930" w:type="dxa"/>
          </w:tcPr>
          <w:p w14:paraId="0120CA35" w14:textId="2F67C29B" w:rsidR="00722E06" w:rsidRPr="001B5855" w:rsidRDefault="00722E06" w:rsidP="00722E06">
            <w:pPr>
              <w:spacing w:after="160" w:line="259" w:lineRule="auto"/>
              <w:rPr>
                <w:rFonts w:ascii="Times New Roman" w:hAnsi="Times New Roman" w:cs="Times New Roman"/>
                <w:sz w:val="24"/>
                <w:szCs w:val="24"/>
              </w:rPr>
            </w:pPr>
            <w:r w:rsidRPr="001B5855">
              <w:rPr>
                <w:rFonts w:ascii="Times New Roman" w:hAnsi="Times New Roman" w:cs="Times New Roman"/>
                <w:noProof/>
                <w:sz w:val="24"/>
                <w:szCs w:val="24"/>
              </w:rPr>
              <w:drawing>
                <wp:inline distT="0" distB="0" distL="0" distR="0" wp14:anchorId="3AA1745F" wp14:editId="44176A3D">
                  <wp:extent cx="1181100" cy="967740"/>
                  <wp:effectExtent l="0" t="0" r="0" b="3810"/>
                  <wp:docPr id="80027889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81100" cy="967740"/>
                          </a:xfrm>
                          <a:prstGeom prst="rect">
                            <a:avLst/>
                          </a:prstGeom>
                          <a:noFill/>
                          <a:ln>
                            <a:noFill/>
                          </a:ln>
                        </pic:spPr>
                      </pic:pic>
                    </a:graphicData>
                  </a:graphic>
                </wp:inline>
              </w:drawing>
            </w:r>
          </w:p>
        </w:tc>
        <w:tc>
          <w:tcPr>
            <w:tcW w:w="11496" w:type="dxa"/>
          </w:tcPr>
          <w:p w14:paraId="4E2C1943" w14:textId="515375A9" w:rsidR="00722E06" w:rsidRPr="001B5855" w:rsidRDefault="00722E06" w:rsidP="00722E06">
            <w:pPr>
              <w:spacing w:after="160" w:line="259" w:lineRule="auto"/>
              <w:rPr>
                <w:rFonts w:ascii="Times New Roman" w:hAnsi="Times New Roman" w:cs="Times New Roman"/>
                <w:sz w:val="24"/>
                <w:szCs w:val="24"/>
              </w:rPr>
            </w:pPr>
            <w:r w:rsidRPr="001B5855">
              <w:rPr>
                <w:rFonts w:ascii="Times New Roman" w:hAnsi="Times New Roman" w:cs="Times New Roman"/>
                <w:sz w:val="24"/>
                <w:szCs w:val="24"/>
              </w:rPr>
              <w:t>Попадая на этот сектор, участник и его партнер, выбранный в начале игры, бросают второй игровой кубик с эмоциями (рис.4), таким образом, они разыгрывают роль в конфликте (агрессор, жертва). При этом в конфликтной ситуации роли могут распределиться симметрично: агрессор-агрессор, жертва-жертва.</w:t>
            </w:r>
          </w:p>
        </w:tc>
      </w:tr>
      <w:tr w:rsidR="00722E06" w:rsidRPr="001B5855" w14:paraId="047E9849" w14:textId="77777777" w:rsidTr="00427EA3">
        <w:trPr>
          <w:trHeight w:val="1609"/>
        </w:trPr>
        <w:tc>
          <w:tcPr>
            <w:tcW w:w="2930" w:type="dxa"/>
          </w:tcPr>
          <w:p w14:paraId="71DAA2A4" w14:textId="3528EC97" w:rsidR="00722E06" w:rsidRPr="001B5855" w:rsidRDefault="00722E06" w:rsidP="00722E06">
            <w:pPr>
              <w:spacing w:after="160" w:line="259" w:lineRule="auto"/>
              <w:rPr>
                <w:rFonts w:ascii="Times New Roman" w:hAnsi="Times New Roman" w:cs="Times New Roman"/>
                <w:sz w:val="24"/>
                <w:szCs w:val="24"/>
              </w:rPr>
            </w:pPr>
            <w:r w:rsidRPr="001B5855">
              <w:rPr>
                <w:rFonts w:ascii="Times New Roman" w:hAnsi="Times New Roman" w:cs="Times New Roman"/>
                <w:noProof/>
                <w:sz w:val="24"/>
                <w:szCs w:val="24"/>
              </w:rPr>
              <w:drawing>
                <wp:anchor distT="0" distB="0" distL="0" distR="0" simplePos="0" relativeHeight="251669504" behindDoc="0" locked="0" layoutInCell="1" allowOverlap="1" wp14:anchorId="7E093EC9" wp14:editId="05C0D3F5">
                  <wp:simplePos x="0" y="0"/>
                  <wp:positionH relativeFrom="page">
                    <wp:posOffset>342265</wp:posOffset>
                  </wp:positionH>
                  <wp:positionV relativeFrom="paragraph">
                    <wp:posOffset>13335</wp:posOffset>
                  </wp:positionV>
                  <wp:extent cx="838200" cy="967740"/>
                  <wp:effectExtent l="0" t="0" r="0" b="3810"/>
                  <wp:wrapNone/>
                  <wp:docPr id="191112101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38200" cy="967740"/>
                          </a:xfrm>
                          <a:prstGeom prst="rect">
                            <a:avLst/>
                          </a:prstGeom>
                          <a:noFill/>
                        </pic:spPr>
                      </pic:pic>
                    </a:graphicData>
                  </a:graphic>
                  <wp14:sizeRelH relativeFrom="page">
                    <wp14:pctWidth>0</wp14:pctWidth>
                  </wp14:sizeRelH>
                  <wp14:sizeRelV relativeFrom="page">
                    <wp14:pctHeight>0</wp14:pctHeight>
                  </wp14:sizeRelV>
                </wp:anchor>
              </w:drawing>
            </w:r>
          </w:p>
        </w:tc>
        <w:tc>
          <w:tcPr>
            <w:tcW w:w="11496" w:type="dxa"/>
          </w:tcPr>
          <w:p w14:paraId="66F494F9" w14:textId="77777777" w:rsidR="00722E06" w:rsidRPr="001B5855" w:rsidRDefault="00722E06" w:rsidP="00722E06">
            <w:pPr>
              <w:spacing w:after="160" w:line="259" w:lineRule="auto"/>
              <w:rPr>
                <w:rFonts w:ascii="Times New Roman" w:hAnsi="Times New Roman" w:cs="Times New Roman"/>
                <w:sz w:val="24"/>
                <w:szCs w:val="24"/>
              </w:rPr>
            </w:pPr>
            <w:r w:rsidRPr="001B5855">
              <w:rPr>
                <w:rFonts w:ascii="Times New Roman" w:hAnsi="Times New Roman" w:cs="Times New Roman"/>
                <w:sz w:val="24"/>
                <w:szCs w:val="24"/>
              </w:rPr>
              <w:t>Сектор «Мышление»: Участнику необходимо вытащить из колоды карту и объяснить значение пословицы или поговорки (рис.5).</w:t>
            </w:r>
          </w:p>
          <w:p w14:paraId="0FD89FFE" w14:textId="77777777" w:rsidR="00722E06" w:rsidRPr="001B5855" w:rsidRDefault="00722E06" w:rsidP="00722E06">
            <w:pPr>
              <w:spacing w:after="160" w:line="259" w:lineRule="auto"/>
              <w:rPr>
                <w:rFonts w:ascii="Times New Roman" w:hAnsi="Times New Roman" w:cs="Times New Roman"/>
                <w:sz w:val="24"/>
                <w:szCs w:val="24"/>
              </w:rPr>
            </w:pPr>
          </w:p>
        </w:tc>
      </w:tr>
      <w:tr w:rsidR="00722E06" w:rsidRPr="001B5855" w14:paraId="7ADC6DCA" w14:textId="77777777" w:rsidTr="00427EA3">
        <w:tc>
          <w:tcPr>
            <w:tcW w:w="2930" w:type="dxa"/>
            <w:hideMark/>
          </w:tcPr>
          <w:p w14:paraId="07A4E72A" w14:textId="7CF6A341" w:rsidR="00722E06" w:rsidRPr="001B5855" w:rsidRDefault="00722E06" w:rsidP="00722E06">
            <w:pPr>
              <w:spacing w:after="160" w:line="259" w:lineRule="auto"/>
              <w:rPr>
                <w:rFonts w:ascii="Times New Roman" w:hAnsi="Times New Roman" w:cs="Times New Roman"/>
                <w:sz w:val="24"/>
                <w:szCs w:val="24"/>
              </w:rPr>
            </w:pPr>
            <w:r w:rsidRPr="001B5855">
              <w:rPr>
                <w:rFonts w:ascii="Times New Roman" w:hAnsi="Times New Roman" w:cs="Times New Roman"/>
                <w:noProof/>
                <w:sz w:val="24"/>
                <w:szCs w:val="24"/>
              </w:rPr>
              <w:drawing>
                <wp:inline distT="0" distB="0" distL="0" distR="0" wp14:anchorId="27E90986" wp14:editId="63EEF7F6">
                  <wp:extent cx="1005840" cy="998220"/>
                  <wp:effectExtent l="0" t="0" r="3810" b="0"/>
                  <wp:docPr id="141257517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05840" cy="998220"/>
                          </a:xfrm>
                          <a:prstGeom prst="rect">
                            <a:avLst/>
                          </a:prstGeom>
                          <a:noFill/>
                          <a:ln>
                            <a:noFill/>
                          </a:ln>
                        </pic:spPr>
                      </pic:pic>
                    </a:graphicData>
                  </a:graphic>
                </wp:inline>
              </w:drawing>
            </w:r>
          </w:p>
        </w:tc>
        <w:tc>
          <w:tcPr>
            <w:tcW w:w="11496" w:type="dxa"/>
          </w:tcPr>
          <w:p w14:paraId="5C44E40A" w14:textId="77777777" w:rsidR="00722E06" w:rsidRPr="001B5855" w:rsidRDefault="00722E06" w:rsidP="00722E06">
            <w:pPr>
              <w:spacing w:after="160" w:line="259" w:lineRule="auto"/>
              <w:rPr>
                <w:rFonts w:ascii="Times New Roman" w:hAnsi="Times New Roman" w:cs="Times New Roman"/>
                <w:sz w:val="24"/>
                <w:szCs w:val="24"/>
              </w:rPr>
            </w:pPr>
            <w:r w:rsidRPr="001B5855">
              <w:rPr>
                <w:rFonts w:ascii="Times New Roman" w:hAnsi="Times New Roman" w:cs="Times New Roman"/>
                <w:sz w:val="24"/>
                <w:szCs w:val="24"/>
              </w:rPr>
              <w:t>Сектор тайм аут (рис.6), если игрок за время игры попадал на этот сектор, то он имеет право взять тайм аут в конфликтной ситуации, чтобы подумать (то есть может пропустить ход и подумать над ситуацией, которую вытянул) - таким образом подростки будут знакомиться с понятием тайм аута в конфликте.</w:t>
            </w:r>
          </w:p>
          <w:p w14:paraId="59ED2CCC" w14:textId="77777777" w:rsidR="00722E06" w:rsidRPr="001B5855" w:rsidRDefault="00722E06" w:rsidP="00722E06">
            <w:pPr>
              <w:spacing w:after="160" w:line="259" w:lineRule="auto"/>
              <w:rPr>
                <w:rFonts w:ascii="Times New Roman" w:hAnsi="Times New Roman" w:cs="Times New Roman"/>
                <w:sz w:val="24"/>
                <w:szCs w:val="24"/>
              </w:rPr>
            </w:pPr>
          </w:p>
        </w:tc>
      </w:tr>
      <w:tr w:rsidR="00722E06" w:rsidRPr="001B5855" w14:paraId="60FC6FCF" w14:textId="77777777" w:rsidTr="00722E06">
        <w:tc>
          <w:tcPr>
            <w:tcW w:w="2930" w:type="dxa"/>
            <w:hideMark/>
          </w:tcPr>
          <w:p w14:paraId="756CDCDC" w14:textId="72FE32B8" w:rsidR="00722E06" w:rsidRPr="001B5855" w:rsidRDefault="00722E06" w:rsidP="00722E06">
            <w:pPr>
              <w:spacing w:after="160" w:line="259" w:lineRule="auto"/>
              <w:rPr>
                <w:rFonts w:ascii="Times New Roman" w:hAnsi="Times New Roman" w:cs="Times New Roman"/>
                <w:sz w:val="24"/>
                <w:szCs w:val="24"/>
              </w:rPr>
            </w:pPr>
            <w:r w:rsidRPr="001B5855">
              <w:rPr>
                <w:rFonts w:ascii="Times New Roman" w:hAnsi="Times New Roman" w:cs="Times New Roman"/>
                <w:noProof/>
                <w:sz w:val="24"/>
                <w:szCs w:val="24"/>
              </w:rPr>
              <w:drawing>
                <wp:inline distT="0" distB="0" distL="0" distR="0" wp14:anchorId="321F1EB1" wp14:editId="09D5A386">
                  <wp:extent cx="876300" cy="716280"/>
                  <wp:effectExtent l="0" t="0" r="0" b="7620"/>
                  <wp:docPr id="67857915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76300" cy="716280"/>
                          </a:xfrm>
                          <a:prstGeom prst="rect">
                            <a:avLst/>
                          </a:prstGeom>
                          <a:noFill/>
                          <a:ln>
                            <a:noFill/>
                          </a:ln>
                        </pic:spPr>
                      </pic:pic>
                    </a:graphicData>
                  </a:graphic>
                </wp:inline>
              </w:drawing>
            </w:r>
          </w:p>
        </w:tc>
        <w:tc>
          <w:tcPr>
            <w:tcW w:w="11496" w:type="dxa"/>
          </w:tcPr>
          <w:p w14:paraId="6C61D523" w14:textId="77777777" w:rsidR="00722E06" w:rsidRPr="001B5855" w:rsidRDefault="00722E06" w:rsidP="00722E06">
            <w:pPr>
              <w:spacing w:after="160" w:line="259" w:lineRule="auto"/>
              <w:rPr>
                <w:rFonts w:ascii="Times New Roman" w:hAnsi="Times New Roman" w:cs="Times New Roman"/>
                <w:sz w:val="24"/>
                <w:szCs w:val="24"/>
              </w:rPr>
            </w:pPr>
            <w:r w:rsidRPr="001B5855">
              <w:rPr>
                <w:rFonts w:ascii="Times New Roman" w:hAnsi="Times New Roman" w:cs="Times New Roman"/>
                <w:sz w:val="24"/>
                <w:szCs w:val="24"/>
              </w:rPr>
              <w:t xml:space="preserve">Красный сектор со стрелкой вверх </w:t>
            </w:r>
            <w:proofErr w:type="gramStart"/>
            <w:r w:rsidRPr="001B5855">
              <w:rPr>
                <w:rFonts w:ascii="Times New Roman" w:hAnsi="Times New Roman" w:cs="Times New Roman"/>
                <w:sz w:val="24"/>
                <w:szCs w:val="24"/>
              </w:rPr>
              <w:t>- это</w:t>
            </w:r>
            <w:proofErr w:type="gramEnd"/>
            <w:r w:rsidRPr="001B5855">
              <w:rPr>
                <w:rFonts w:ascii="Times New Roman" w:hAnsi="Times New Roman" w:cs="Times New Roman"/>
                <w:sz w:val="24"/>
                <w:szCs w:val="24"/>
              </w:rPr>
              <w:t xml:space="preserve"> эскалация конфликта (рис.7), если игрок попадает на этот сектор, это означает, что ему предстоит 3 хода вытаскивать ситуации только красного цвета.</w:t>
            </w:r>
          </w:p>
          <w:p w14:paraId="003A8B3E" w14:textId="77777777" w:rsidR="00722E06" w:rsidRPr="001B5855" w:rsidRDefault="00722E06" w:rsidP="00722E06">
            <w:pPr>
              <w:spacing w:after="160" w:line="259" w:lineRule="auto"/>
              <w:rPr>
                <w:rFonts w:ascii="Times New Roman" w:hAnsi="Times New Roman" w:cs="Times New Roman"/>
                <w:sz w:val="24"/>
                <w:szCs w:val="24"/>
              </w:rPr>
            </w:pPr>
          </w:p>
        </w:tc>
      </w:tr>
    </w:tbl>
    <w:p w14:paraId="4F5A516F" w14:textId="3872832C" w:rsidR="001B5855" w:rsidRDefault="00427EA3" w:rsidP="001B5855">
      <w:pPr>
        <w:rPr>
          <w:rFonts w:ascii="Times New Roman" w:hAnsi="Times New Roman" w:cs="Times New Roman"/>
          <w:sz w:val="24"/>
          <w:szCs w:val="24"/>
        </w:rPr>
      </w:pPr>
      <w:r>
        <w:rPr>
          <w:rFonts w:ascii="Times New Roman" w:hAnsi="Times New Roman" w:cs="Times New Roman"/>
          <w:sz w:val="24"/>
          <w:szCs w:val="24"/>
        </w:rPr>
        <w:t xml:space="preserve">           </w:t>
      </w:r>
      <w:r w:rsidR="001B5855" w:rsidRPr="001B5855">
        <w:rPr>
          <w:rFonts w:ascii="Times New Roman" w:hAnsi="Times New Roman" w:cs="Times New Roman"/>
          <w:sz w:val="24"/>
          <w:szCs w:val="24"/>
        </w:rPr>
        <w:t>Победит тот игрок, который наберет больше всего баллов. (наиболее органический выход из ситуации дает игроку 2 балла, с неприятными последствиями 1 балл, а выход агрессора дает 0 баллов.) Также, дополнительные баллы игрок получает при правильном пояснении выражения, которое ему выпало (2 балла-правильное пояснение, 1 балл не до конца верное пояснение и 0 баллов если игрок вообще не понял смысл выражения.) Баллы начисляет ведущий, если вы будете не согласны с его оценкой в конце игры, попытайтесь применить уже полученные навыки разрешения конфликта.</w:t>
      </w:r>
    </w:p>
    <w:p w14:paraId="6C99E438" w14:textId="77777777" w:rsidR="00427EA3" w:rsidRDefault="00427EA3" w:rsidP="00427EA3">
      <w:pPr>
        <w:rPr>
          <w:rFonts w:ascii="Times New Roman" w:hAnsi="Times New Roman" w:cs="Times New Roman"/>
          <w:b/>
          <w:sz w:val="24"/>
          <w:szCs w:val="24"/>
        </w:rPr>
      </w:pPr>
    </w:p>
    <w:p w14:paraId="2A95F502" w14:textId="77777777" w:rsidR="004E004E" w:rsidRDefault="004E004E" w:rsidP="00427EA3">
      <w:pPr>
        <w:jc w:val="center"/>
        <w:rPr>
          <w:rFonts w:ascii="Times New Roman" w:hAnsi="Times New Roman" w:cs="Times New Roman"/>
          <w:b/>
          <w:sz w:val="24"/>
          <w:szCs w:val="24"/>
        </w:rPr>
      </w:pPr>
    </w:p>
    <w:p w14:paraId="3445D13A" w14:textId="5B8F7C07" w:rsidR="00722E06" w:rsidRDefault="00722E06" w:rsidP="00427EA3">
      <w:pPr>
        <w:jc w:val="center"/>
        <w:rPr>
          <w:rFonts w:ascii="Times New Roman" w:hAnsi="Times New Roman" w:cs="Times New Roman"/>
          <w:b/>
          <w:sz w:val="24"/>
          <w:szCs w:val="24"/>
        </w:rPr>
      </w:pPr>
      <w:r w:rsidRPr="00722E06">
        <w:rPr>
          <w:rFonts w:ascii="Times New Roman" w:hAnsi="Times New Roman" w:cs="Times New Roman"/>
          <w:b/>
          <w:sz w:val="24"/>
          <w:szCs w:val="24"/>
        </w:rPr>
        <w:lastRenderedPageBreak/>
        <w:t>Пояснение к картам красного сектора</w:t>
      </w:r>
    </w:p>
    <w:p w14:paraId="6194EDF4" w14:textId="75788099" w:rsidR="00722E06" w:rsidRDefault="00722E06" w:rsidP="00722E06">
      <w:pPr>
        <w:jc w:val="center"/>
        <w:rPr>
          <w:rFonts w:ascii="Times New Roman" w:hAnsi="Times New Roman" w:cs="Times New Roman"/>
          <w:b/>
          <w:sz w:val="24"/>
          <w:szCs w:val="24"/>
        </w:rPr>
      </w:pPr>
      <w:r w:rsidRPr="00722E06">
        <w:rPr>
          <w:rFonts w:ascii="Times New Roman" w:hAnsi="Times New Roman" w:cs="Times New Roman"/>
          <w:b/>
          <w:sz w:val="24"/>
          <w:szCs w:val="24"/>
        </w:rPr>
        <w:t>(трудноразрешимый межличностный конфликт)</w:t>
      </w:r>
    </w:p>
    <w:p w14:paraId="7DB0B347" w14:textId="77777777" w:rsidR="00722E06" w:rsidRPr="00722E06" w:rsidRDefault="00722E06" w:rsidP="00722E06">
      <w:pPr>
        <w:jc w:val="center"/>
        <w:rPr>
          <w:rFonts w:ascii="Times New Roman" w:hAnsi="Times New Roman" w:cs="Times New Roman"/>
          <w:b/>
          <w:sz w:val="24"/>
          <w:szCs w:val="24"/>
        </w:rPr>
      </w:pPr>
    </w:p>
    <w:tbl>
      <w:tblPr>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69"/>
        <w:gridCol w:w="5184"/>
        <w:gridCol w:w="4095"/>
      </w:tblGrid>
      <w:tr w:rsidR="00722E06" w:rsidRPr="00722E06" w14:paraId="7343F877" w14:textId="77777777" w:rsidTr="00147473">
        <w:trPr>
          <w:trHeight w:val="445"/>
        </w:trPr>
        <w:tc>
          <w:tcPr>
            <w:tcW w:w="1069" w:type="dxa"/>
            <w:tcBorders>
              <w:top w:val="single" w:sz="4" w:space="0" w:color="000000"/>
              <w:left w:val="single" w:sz="4" w:space="0" w:color="000000"/>
              <w:bottom w:val="single" w:sz="4" w:space="0" w:color="000000"/>
              <w:right w:val="single" w:sz="4" w:space="0" w:color="000000"/>
            </w:tcBorders>
            <w:hideMark/>
          </w:tcPr>
          <w:p w14:paraId="29798AAD" w14:textId="77777777" w:rsidR="00722E06" w:rsidRPr="00722E06" w:rsidRDefault="00722E06" w:rsidP="00722E06">
            <w:pPr>
              <w:rPr>
                <w:rFonts w:ascii="Times New Roman" w:hAnsi="Times New Roman" w:cs="Times New Roman"/>
                <w:b/>
                <w:sz w:val="24"/>
                <w:szCs w:val="24"/>
              </w:rPr>
            </w:pPr>
            <w:r w:rsidRPr="00722E06">
              <w:rPr>
                <w:rFonts w:ascii="Times New Roman" w:hAnsi="Times New Roman" w:cs="Times New Roman"/>
                <w:b/>
                <w:sz w:val="24"/>
                <w:szCs w:val="24"/>
              </w:rPr>
              <w:t>№</w:t>
            </w:r>
          </w:p>
        </w:tc>
        <w:tc>
          <w:tcPr>
            <w:tcW w:w="5184" w:type="dxa"/>
            <w:tcBorders>
              <w:top w:val="single" w:sz="4" w:space="0" w:color="000000"/>
              <w:left w:val="single" w:sz="4" w:space="0" w:color="000000"/>
              <w:bottom w:val="single" w:sz="4" w:space="0" w:color="000000"/>
              <w:right w:val="single" w:sz="4" w:space="0" w:color="000000"/>
            </w:tcBorders>
            <w:hideMark/>
          </w:tcPr>
          <w:p w14:paraId="36C9CAF1" w14:textId="77777777" w:rsidR="00722E06" w:rsidRPr="00722E06" w:rsidRDefault="00722E06" w:rsidP="00722E06">
            <w:pPr>
              <w:rPr>
                <w:rFonts w:ascii="Times New Roman" w:hAnsi="Times New Roman" w:cs="Times New Roman"/>
                <w:b/>
                <w:sz w:val="24"/>
                <w:szCs w:val="24"/>
              </w:rPr>
            </w:pPr>
            <w:r w:rsidRPr="00722E06">
              <w:rPr>
                <w:rFonts w:ascii="Times New Roman" w:hAnsi="Times New Roman" w:cs="Times New Roman"/>
                <w:b/>
                <w:sz w:val="24"/>
                <w:szCs w:val="24"/>
              </w:rPr>
              <w:t>Ситуация</w:t>
            </w:r>
          </w:p>
        </w:tc>
        <w:tc>
          <w:tcPr>
            <w:tcW w:w="4095" w:type="dxa"/>
            <w:tcBorders>
              <w:top w:val="single" w:sz="4" w:space="0" w:color="000000"/>
              <w:left w:val="single" w:sz="4" w:space="0" w:color="000000"/>
              <w:bottom w:val="single" w:sz="4" w:space="0" w:color="000000"/>
              <w:right w:val="single" w:sz="4" w:space="0" w:color="000000"/>
            </w:tcBorders>
            <w:hideMark/>
          </w:tcPr>
          <w:p w14:paraId="767B4CF3" w14:textId="77777777" w:rsidR="00722E06" w:rsidRPr="00722E06" w:rsidRDefault="00722E06" w:rsidP="00722E06">
            <w:pPr>
              <w:rPr>
                <w:rFonts w:ascii="Times New Roman" w:hAnsi="Times New Roman" w:cs="Times New Roman"/>
                <w:b/>
                <w:sz w:val="24"/>
                <w:szCs w:val="24"/>
              </w:rPr>
            </w:pPr>
            <w:r w:rsidRPr="00722E06">
              <w:rPr>
                <w:rFonts w:ascii="Times New Roman" w:hAnsi="Times New Roman" w:cs="Times New Roman"/>
                <w:b/>
                <w:sz w:val="24"/>
                <w:szCs w:val="24"/>
              </w:rPr>
              <w:t>Разрешение</w:t>
            </w:r>
          </w:p>
        </w:tc>
      </w:tr>
      <w:tr w:rsidR="00147473" w:rsidRPr="00722E06" w14:paraId="41009A6E" w14:textId="77777777" w:rsidTr="00147473">
        <w:trPr>
          <w:trHeight w:val="3950"/>
        </w:trPr>
        <w:tc>
          <w:tcPr>
            <w:tcW w:w="1069" w:type="dxa"/>
            <w:tcBorders>
              <w:top w:val="single" w:sz="4" w:space="0" w:color="000000"/>
              <w:left w:val="single" w:sz="4" w:space="0" w:color="000000"/>
              <w:bottom w:val="single" w:sz="4" w:space="0" w:color="000000"/>
              <w:right w:val="single" w:sz="4" w:space="0" w:color="000000"/>
            </w:tcBorders>
          </w:tcPr>
          <w:p w14:paraId="119FE68B" w14:textId="77777777" w:rsidR="00147473" w:rsidRPr="00722E06" w:rsidRDefault="00147473" w:rsidP="00722E06">
            <w:pPr>
              <w:rPr>
                <w:rFonts w:ascii="Times New Roman" w:hAnsi="Times New Roman" w:cs="Times New Roman"/>
                <w:sz w:val="24"/>
                <w:szCs w:val="24"/>
              </w:rPr>
            </w:pPr>
            <w:r w:rsidRPr="00722E06">
              <w:rPr>
                <w:rFonts w:ascii="Times New Roman" w:hAnsi="Times New Roman" w:cs="Times New Roman"/>
                <w:sz w:val="24"/>
                <w:szCs w:val="24"/>
              </w:rPr>
              <w:t>1</w:t>
            </w:r>
          </w:p>
          <w:p w14:paraId="3E5C18F8" w14:textId="77777777" w:rsidR="00147473" w:rsidRPr="00722E06" w:rsidRDefault="00147473" w:rsidP="00722E06">
            <w:pPr>
              <w:rPr>
                <w:rFonts w:ascii="Times New Roman" w:hAnsi="Times New Roman" w:cs="Times New Roman"/>
                <w:sz w:val="24"/>
                <w:szCs w:val="24"/>
              </w:rPr>
            </w:pPr>
          </w:p>
          <w:p w14:paraId="6E36BDF4" w14:textId="77777777" w:rsidR="00147473" w:rsidRPr="00722E06" w:rsidRDefault="00147473" w:rsidP="00722E06">
            <w:pPr>
              <w:rPr>
                <w:rFonts w:ascii="Times New Roman" w:hAnsi="Times New Roman" w:cs="Times New Roman"/>
                <w:sz w:val="24"/>
                <w:szCs w:val="24"/>
              </w:rPr>
            </w:pPr>
          </w:p>
        </w:tc>
        <w:tc>
          <w:tcPr>
            <w:tcW w:w="5184" w:type="dxa"/>
            <w:tcBorders>
              <w:top w:val="single" w:sz="4" w:space="0" w:color="000000"/>
              <w:left w:val="single" w:sz="4" w:space="0" w:color="000000"/>
              <w:bottom w:val="single" w:sz="4" w:space="0" w:color="000000"/>
              <w:right w:val="single" w:sz="4" w:space="0" w:color="000000"/>
            </w:tcBorders>
            <w:hideMark/>
          </w:tcPr>
          <w:p w14:paraId="45222E01" w14:textId="77777777"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sz w:val="24"/>
                <w:szCs w:val="24"/>
              </w:rPr>
              <w:t>После школьного собрания родители приходят домой и в ярости требуют объяснений от вас.</w:t>
            </w:r>
          </w:p>
          <w:p w14:paraId="4B4BB9A6" w14:textId="77777777"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sz w:val="24"/>
                <w:szCs w:val="24"/>
              </w:rPr>
              <w:t>Они говорят о том, что с такими оценками вас</w:t>
            </w:r>
          </w:p>
          <w:p w14:paraId="331DF49D" w14:textId="77777777"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sz w:val="24"/>
                <w:szCs w:val="24"/>
              </w:rPr>
              <w:t>никуда не возьмут после школы.</w:t>
            </w:r>
          </w:p>
        </w:tc>
        <w:tc>
          <w:tcPr>
            <w:tcW w:w="4095" w:type="dxa"/>
            <w:tcBorders>
              <w:top w:val="single" w:sz="4" w:space="0" w:color="000000"/>
              <w:left w:val="single" w:sz="4" w:space="0" w:color="000000"/>
              <w:bottom w:val="single" w:sz="4" w:space="0" w:color="000000"/>
              <w:right w:val="single" w:sz="4" w:space="0" w:color="000000"/>
            </w:tcBorders>
            <w:hideMark/>
          </w:tcPr>
          <w:p w14:paraId="1F3E06AD" w14:textId="77777777" w:rsidR="00147473" w:rsidRPr="00722E06" w:rsidRDefault="00147473" w:rsidP="00722E06">
            <w:pPr>
              <w:rPr>
                <w:rFonts w:ascii="Times New Roman" w:hAnsi="Times New Roman" w:cs="Times New Roman"/>
                <w:sz w:val="24"/>
                <w:szCs w:val="24"/>
              </w:rPr>
            </w:pPr>
            <w:r w:rsidRPr="00722E06">
              <w:rPr>
                <w:rFonts w:ascii="Times New Roman" w:hAnsi="Times New Roman" w:cs="Times New Roman"/>
                <w:b/>
                <w:sz w:val="24"/>
                <w:szCs w:val="24"/>
              </w:rPr>
              <w:t>2 балла</w:t>
            </w:r>
            <w:proofErr w:type="gramStart"/>
            <w:r w:rsidRPr="00722E06">
              <w:rPr>
                <w:rFonts w:ascii="Times New Roman" w:hAnsi="Times New Roman" w:cs="Times New Roman"/>
                <w:b/>
                <w:sz w:val="24"/>
                <w:szCs w:val="24"/>
              </w:rPr>
              <w:t xml:space="preserve">: </w:t>
            </w:r>
            <w:r w:rsidRPr="00722E06">
              <w:rPr>
                <w:rFonts w:ascii="Times New Roman" w:hAnsi="Times New Roman" w:cs="Times New Roman"/>
                <w:sz w:val="24"/>
                <w:szCs w:val="24"/>
              </w:rPr>
              <w:t>Пообещать</w:t>
            </w:r>
            <w:proofErr w:type="gramEnd"/>
            <w:r w:rsidRPr="00722E06">
              <w:rPr>
                <w:rFonts w:ascii="Times New Roman" w:hAnsi="Times New Roman" w:cs="Times New Roman"/>
                <w:sz w:val="24"/>
                <w:szCs w:val="24"/>
              </w:rPr>
              <w:t xml:space="preserve"> родителям исправить ситуацию, заверив, что</w:t>
            </w:r>
            <w:r w:rsidRPr="00722E06">
              <w:rPr>
                <w:rFonts w:ascii="Times New Roman" w:hAnsi="Times New Roman" w:cs="Times New Roman"/>
                <w:sz w:val="24"/>
                <w:szCs w:val="24"/>
              </w:rPr>
              <w:tab/>
              <w:t>на данный момент</w:t>
            </w:r>
            <w:r w:rsidRPr="00722E06">
              <w:rPr>
                <w:rFonts w:ascii="Times New Roman" w:hAnsi="Times New Roman" w:cs="Times New Roman"/>
                <w:sz w:val="24"/>
                <w:szCs w:val="24"/>
              </w:rPr>
              <w:tab/>
              <w:t>вы больше</w:t>
            </w:r>
            <w:r w:rsidRPr="00722E06">
              <w:rPr>
                <w:rFonts w:ascii="Times New Roman" w:hAnsi="Times New Roman" w:cs="Times New Roman"/>
                <w:sz w:val="24"/>
                <w:szCs w:val="24"/>
              </w:rPr>
              <w:tab/>
              <w:t>времени</w:t>
            </w:r>
            <w:r w:rsidRPr="00722E06">
              <w:rPr>
                <w:rFonts w:ascii="Times New Roman" w:hAnsi="Times New Roman" w:cs="Times New Roman"/>
                <w:sz w:val="24"/>
                <w:szCs w:val="24"/>
              </w:rPr>
              <w:tab/>
              <w:t>уделяете подготовке</w:t>
            </w:r>
            <w:r w:rsidRPr="00722E06">
              <w:rPr>
                <w:rFonts w:ascii="Times New Roman" w:hAnsi="Times New Roman" w:cs="Times New Roman"/>
                <w:sz w:val="24"/>
                <w:szCs w:val="24"/>
              </w:rPr>
              <w:tab/>
              <w:t>к</w:t>
            </w:r>
            <w:r w:rsidRPr="00722E06">
              <w:rPr>
                <w:rFonts w:ascii="Times New Roman" w:hAnsi="Times New Roman" w:cs="Times New Roman"/>
                <w:sz w:val="24"/>
                <w:szCs w:val="24"/>
              </w:rPr>
              <w:tab/>
              <w:t>экзаменам, по которым вас и примут в училище.</w:t>
            </w:r>
          </w:p>
          <w:p w14:paraId="2992D3F2" w14:textId="77777777" w:rsidR="00147473" w:rsidRPr="00722E06" w:rsidRDefault="00147473" w:rsidP="00722E06">
            <w:pPr>
              <w:rPr>
                <w:rFonts w:ascii="Times New Roman" w:hAnsi="Times New Roman" w:cs="Times New Roman"/>
                <w:sz w:val="24"/>
                <w:szCs w:val="24"/>
              </w:rPr>
            </w:pPr>
            <w:r w:rsidRPr="00722E06">
              <w:rPr>
                <w:rFonts w:ascii="Times New Roman" w:hAnsi="Times New Roman" w:cs="Times New Roman"/>
                <w:b/>
                <w:sz w:val="24"/>
                <w:szCs w:val="24"/>
              </w:rPr>
              <w:t xml:space="preserve">1 балл: </w:t>
            </w:r>
            <w:r w:rsidRPr="00722E06">
              <w:rPr>
                <w:rFonts w:ascii="Times New Roman" w:hAnsi="Times New Roman" w:cs="Times New Roman"/>
                <w:sz w:val="24"/>
                <w:szCs w:val="24"/>
              </w:rPr>
              <w:t xml:space="preserve">сказать, что вам и так тяжело и ваши результаты - ваше дело, что вы сами вольны выбирать в какие учебные </w:t>
            </w:r>
            <w:proofErr w:type="gramStart"/>
            <w:r w:rsidRPr="00722E06">
              <w:rPr>
                <w:rFonts w:ascii="Times New Roman" w:hAnsi="Times New Roman" w:cs="Times New Roman"/>
                <w:sz w:val="24"/>
                <w:szCs w:val="24"/>
              </w:rPr>
              <w:t>заведения  вам</w:t>
            </w:r>
            <w:proofErr w:type="gramEnd"/>
            <w:r w:rsidRPr="00722E06">
              <w:rPr>
                <w:rFonts w:ascii="Times New Roman" w:hAnsi="Times New Roman" w:cs="Times New Roman"/>
                <w:sz w:val="24"/>
                <w:szCs w:val="24"/>
              </w:rPr>
              <w:t xml:space="preserve"> поступать.</w:t>
            </w:r>
          </w:p>
          <w:p w14:paraId="00D9AE21" w14:textId="77777777"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b/>
                <w:sz w:val="24"/>
                <w:szCs w:val="24"/>
              </w:rPr>
              <w:t xml:space="preserve">0 баллов: </w:t>
            </w:r>
            <w:r w:rsidRPr="00722E06">
              <w:rPr>
                <w:rFonts w:ascii="Times New Roman" w:hAnsi="Times New Roman" w:cs="Times New Roman"/>
                <w:sz w:val="24"/>
                <w:szCs w:val="24"/>
              </w:rPr>
              <w:t>агрессия в ответ на</w:t>
            </w:r>
          </w:p>
          <w:p w14:paraId="39F9D8D8" w14:textId="77777777"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sz w:val="24"/>
                <w:szCs w:val="24"/>
              </w:rPr>
              <w:t>претензию\нелепые оправдания</w:t>
            </w:r>
          </w:p>
        </w:tc>
      </w:tr>
      <w:tr w:rsidR="00147473" w:rsidRPr="00722E06" w14:paraId="13094C77" w14:textId="77777777" w:rsidTr="00147473">
        <w:trPr>
          <w:trHeight w:val="4658"/>
        </w:trPr>
        <w:tc>
          <w:tcPr>
            <w:tcW w:w="1069" w:type="dxa"/>
            <w:tcBorders>
              <w:top w:val="single" w:sz="4" w:space="0" w:color="000000"/>
              <w:left w:val="single" w:sz="4" w:space="0" w:color="000000"/>
              <w:right w:val="single" w:sz="4" w:space="0" w:color="000000"/>
            </w:tcBorders>
          </w:tcPr>
          <w:p w14:paraId="77D3719D" w14:textId="06F23860"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sz w:val="24"/>
                <w:szCs w:val="24"/>
              </w:rPr>
              <w:t>2</w:t>
            </w:r>
          </w:p>
        </w:tc>
        <w:tc>
          <w:tcPr>
            <w:tcW w:w="5184" w:type="dxa"/>
            <w:tcBorders>
              <w:top w:val="single" w:sz="4" w:space="0" w:color="000000"/>
              <w:left w:val="single" w:sz="4" w:space="0" w:color="000000"/>
              <w:bottom w:val="single" w:sz="4" w:space="0" w:color="000000"/>
              <w:right w:val="single" w:sz="4" w:space="0" w:color="000000"/>
            </w:tcBorders>
          </w:tcPr>
          <w:p w14:paraId="15697433" w14:textId="77777777"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sz w:val="24"/>
                <w:szCs w:val="24"/>
              </w:rPr>
              <w:t>Ваша подгруппа (класс) хочет</w:t>
            </w:r>
          </w:p>
          <w:p w14:paraId="099B7A49" w14:textId="77777777" w:rsidR="00147473" w:rsidRPr="00722E06" w:rsidRDefault="00147473" w:rsidP="00147473">
            <w:pPr>
              <w:spacing w:after="0"/>
              <w:rPr>
                <w:rFonts w:ascii="Times New Roman" w:hAnsi="Times New Roman" w:cs="Times New Roman"/>
                <w:sz w:val="24"/>
                <w:szCs w:val="24"/>
              </w:rPr>
            </w:pPr>
            <w:proofErr w:type="gramStart"/>
            <w:r w:rsidRPr="00722E06">
              <w:rPr>
                <w:rFonts w:ascii="Times New Roman" w:hAnsi="Times New Roman" w:cs="Times New Roman"/>
                <w:sz w:val="24"/>
                <w:szCs w:val="24"/>
              </w:rPr>
              <w:t>занять  первое</w:t>
            </w:r>
            <w:proofErr w:type="gramEnd"/>
            <w:r w:rsidRPr="00722E06">
              <w:rPr>
                <w:rFonts w:ascii="Times New Roman" w:hAnsi="Times New Roman" w:cs="Times New Roman"/>
                <w:sz w:val="24"/>
                <w:szCs w:val="24"/>
              </w:rPr>
              <w:t xml:space="preserve"> место  в  школьном  конкурсе,</w:t>
            </w:r>
          </w:p>
          <w:p w14:paraId="2CAEE703" w14:textId="77777777"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sz w:val="24"/>
                <w:szCs w:val="24"/>
              </w:rPr>
              <w:t>однако вторая подгруппа тоже имеет неплохие</w:t>
            </w:r>
          </w:p>
          <w:p w14:paraId="4CE1232C" w14:textId="77777777"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sz w:val="24"/>
                <w:szCs w:val="24"/>
              </w:rPr>
              <w:t>результаты и претендует на победу. Ребята</w:t>
            </w:r>
          </w:p>
          <w:p w14:paraId="740F3AF4" w14:textId="77777777" w:rsidR="00147473" w:rsidRPr="00722E06" w:rsidRDefault="00147473" w:rsidP="00147473">
            <w:pPr>
              <w:spacing w:after="0"/>
              <w:rPr>
                <w:rFonts w:ascii="Times New Roman" w:hAnsi="Times New Roman" w:cs="Times New Roman"/>
                <w:sz w:val="24"/>
                <w:szCs w:val="24"/>
              </w:rPr>
            </w:pPr>
            <w:proofErr w:type="gramStart"/>
            <w:r w:rsidRPr="00722E06">
              <w:rPr>
                <w:rFonts w:ascii="Times New Roman" w:hAnsi="Times New Roman" w:cs="Times New Roman"/>
                <w:sz w:val="24"/>
                <w:szCs w:val="24"/>
              </w:rPr>
              <w:t>второй  половины</w:t>
            </w:r>
            <w:proofErr w:type="gramEnd"/>
            <w:r w:rsidRPr="00722E06">
              <w:rPr>
                <w:rFonts w:ascii="Times New Roman" w:hAnsi="Times New Roman" w:cs="Times New Roman"/>
                <w:sz w:val="24"/>
                <w:szCs w:val="24"/>
              </w:rPr>
              <w:t xml:space="preserve">  класса  шутят  над  вашей</w:t>
            </w:r>
          </w:p>
          <w:p w14:paraId="07559908" w14:textId="77777777"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sz w:val="24"/>
                <w:szCs w:val="24"/>
              </w:rPr>
              <w:t>командой и уверяют всех, что вы не достойны</w:t>
            </w:r>
          </w:p>
          <w:p w14:paraId="79DC7B14" w14:textId="77777777"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sz w:val="24"/>
                <w:szCs w:val="24"/>
              </w:rPr>
              <w:t>победы и подговаривают одноклассников не</w:t>
            </w:r>
          </w:p>
          <w:p w14:paraId="05BA7DD6" w14:textId="1A6AB0CB"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sz w:val="24"/>
                <w:szCs w:val="24"/>
              </w:rPr>
              <w:t>голосовать за вашу команду.</w:t>
            </w:r>
          </w:p>
        </w:tc>
        <w:tc>
          <w:tcPr>
            <w:tcW w:w="4095" w:type="dxa"/>
            <w:tcBorders>
              <w:top w:val="single" w:sz="4" w:space="0" w:color="000000"/>
              <w:left w:val="single" w:sz="4" w:space="0" w:color="000000"/>
              <w:bottom w:val="single" w:sz="4" w:space="0" w:color="000000"/>
              <w:right w:val="single" w:sz="4" w:space="0" w:color="000000"/>
            </w:tcBorders>
          </w:tcPr>
          <w:p w14:paraId="0A0D1F69" w14:textId="77777777"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b/>
                <w:sz w:val="24"/>
                <w:szCs w:val="24"/>
              </w:rPr>
              <w:t>2</w:t>
            </w:r>
            <w:r w:rsidRPr="00722E06">
              <w:rPr>
                <w:rFonts w:ascii="Times New Roman" w:hAnsi="Times New Roman" w:cs="Times New Roman"/>
                <w:b/>
                <w:sz w:val="24"/>
                <w:szCs w:val="24"/>
              </w:rPr>
              <w:tab/>
              <w:t>балла:</w:t>
            </w:r>
            <w:r w:rsidRPr="00722E06">
              <w:rPr>
                <w:rFonts w:ascii="Times New Roman" w:hAnsi="Times New Roman" w:cs="Times New Roman"/>
                <w:b/>
                <w:sz w:val="24"/>
                <w:szCs w:val="24"/>
              </w:rPr>
              <w:tab/>
            </w:r>
            <w:r w:rsidRPr="00722E06">
              <w:rPr>
                <w:rFonts w:ascii="Times New Roman" w:hAnsi="Times New Roman" w:cs="Times New Roman"/>
                <w:sz w:val="24"/>
                <w:szCs w:val="24"/>
              </w:rPr>
              <w:t>поговорить</w:t>
            </w:r>
            <w:r w:rsidRPr="00722E06">
              <w:rPr>
                <w:rFonts w:ascii="Times New Roman" w:hAnsi="Times New Roman" w:cs="Times New Roman"/>
                <w:sz w:val="24"/>
                <w:szCs w:val="24"/>
              </w:rPr>
              <w:tab/>
              <w:t>с одноклассниками и убедить их соревноваться честно, так как они тоже</w:t>
            </w:r>
            <w:r w:rsidRPr="00722E06">
              <w:rPr>
                <w:rFonts w:ascii="Times New Roman" w:hAnsi="Times New Roman" w:cs="Times New Roman"/>
                <w:sz w:val="24"/>
                <w:szCs w:val="24"/>
              </w:rPr>
              <w:tab/>
              <w:t>очень</w:t>
            </w:r>
            <w:r w:rsidRPr="00722E06">
              <w:rPr>
                <w:rFonts w:ascii="Times New Roman" w:hAnsi="Times New Roman" w:cs="Times New Roman"/>
                <w:sz w:val="24"/>
                <w:szCs w:val="24"/>
              </w:rPr>
              <w:tab/>
              <w:t>сильная команда,</w:t>
            </w:r>
            <w:r w:rsidRPr="00722E06">
              <w:rPr>
                <w:rFonts w:ascii="Times New Roman" w:hAnsi="Times New Roman" w:cs="Times New Roman"/>
                <w:sz w:val="24"/>
                <w:szCs w:val="24"/>
              </w:rPr>
              <w:tab/>
              <w:t>и</w:t>
            </w:r>
            <w:r w:rsidRPr="00722E06">
              <w:rPr>
                <w:rFonts w:ascii="Times New Roman" w:hAnsi="Times New Roman" w:cs="Times New Roman"/>
                <w:sz w:val="24"/>
                <w:szCs w:val="24"/>
              </w:rPr>
              <w:tab/>
              <w:t>вам очень</w:t>
            </w:r>
          </w:p>
          <w:p w14:paraId="347AB372" w14:textId="77777777"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sz w:val="24"/>
                <w:szCs w:val="24"/>
              </w:rPr>
              <w:t>интересно, кто победит.</w:t>
            </w:r>
          </w:p>
          <w:p w14:paraId="6242EE02" w14:textId="77777777"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b/>
                <w:sz w:val="24"/>
                <w:szCs w:val="24"/>
              </w:rPr>
              <w:t>1</w:t>
            </w:r>
            <w:r w:rsidRPr="00722E06">
              <w:rPr>
                <w:rFonts w:ascii="Times New Roman" w:hAnsi="Times New Roman" w:cs="Times New Roman"/>
                <w:b/>
                <w:sz w:val="24"/>
                <w:szCs w:val="24"/>
              </w:rPr>
              <w:tab/>
              <w:t>балл:</w:t>
            </w:r>
            <w:r w:rsidRPr="00722E06">
              <w:rPr>
                <w:rFonts w:ascii="Times New Roman" w:hAnsi="Times New Roman" w:cs="Times New Roman"/>
                <w:b/>
                <w:sz w:val="24"/>
                <w:szCs w:val="24"/>
              </w:rPr>
              <w:tab/>
            </w:r>
            <w:r w:rsidRPr="00722E06">
              <w:rPr>
                <w:rFonts w:ascii="Times New Roman" w:hAnsi="Times New Roman" w:cs="Times New Roman"/>
                <w:sz w:val="24"/>
                <w:szCs w:val="24"/>
              </w:rPr>
              <w:t>сказать</w:t>
            </w:r>
            <w:r w:rsidRPr="00722E06">
              <w:rPr>
                <w:rFonts w:ascii="Times New Roman" w:hAnsi="Times New Roman" w:cs="Times New Roman"/>
                <w:sz w:val="24"/>
                <w:szCs w:val="24"/>
              </w:rPr>
              <w:tab/>
              <w:t>учителю второй</w:t>
            </w:r>
            <w:r w:rsidRPr="00722E06">
              <w:rPr>
                <w:rFonts w:ascii="Times New Roman" w:hAnsi="Times New Roman" w:cs="Times New Roman"/>
                <w:sz w:val="24"/>
                <w:szCs w:val="24"/>
              </w:rPr>
              <w:tab/>
              <w:t>подгруппы</w:t>
            </w:r>
            <w:r w:rsidRPr="00722E06">
              <w:rPr>
                <w:rFonts w:ascii="Times New Roman" w:hAnsi="Times New Roman" w:cs="Times New Roman"/>
                <w:sz w:val="24"/>
                <w:szCs w:val="24"/>
              </w:rPr>
              <w:tab/>
              <w:t>об</w:t>
            </w:r>
            <w:r w:rsidRPr="00722E06">
              <w:rPr>
                <w:rFonts w:ascii="Times New Roman" w:hAnsi="Times New Roman" w:cs="Times New Roman"/>
                <w:sz w:val="24"/>
                <w:szCs w:val="24"/>
              </w:rPr>
              <w:tab/>
              <w:t>этой ситуации/</w:t>
            </w:r>
            <w:r w:rsidRPr="00722E06">
              <w:rPr>
                <w:rFonts w:ascii="Times New Roman" w:hAnsi="Times New Roman" w:cs="Times New Roman"/>
                <w:sz w:val="24"/>
                <w:szCs w:val="24"/>
              </w:rPr>
              <w:tab/>
              <w:t xml:space="preserve">прорекламировать </w:t>
            </w:r>
            <w:proofErr w:type="gramStart"/>
            <w:r w:rsidRPr="00722E06">
              <w:rPr>
                <w:rFonts w:ascii="Times New Roman" w:hAnsi="Times New Roman" w:cs="Times New Roman"/>
                <w:sz w:val="24"/>
                <w:szCs w:val="24"/>
              </w:rPr>
              <w:t>свою  подгруппу</w:t>
            </w:r>
            <w:proofErr w:type="gramEnd"/>
            <w:r w:rsidRPr="00722E06">
              <w:rPr>
                <w:rFonts w:ascii="Times New Roman" w:hAnsi="Times New Roman" w:cs="Times New Roman"/>
                <w:sz w:val="24"/>
                <w:szCs w:val="24"/>
              </w:rPr>
              <w:t xml:space="preserve">  с  помощью рекламных</w:t>
            </w:r>
            <w:r w:rsidRPr="00722E06">
              <w:rPr>
                <w:rFonts w:ascii="Times New Roman" w:hAnsi="Times New Roman" w:cs="Times New Roman"/>
                <w:sz w:val="24"/>
                <w:szCs w:val="24"/>
              </w:rPr>
              <w:tab/>
              <w:t>флаеров</w:t>
            </w:r>
            <w:r w:rsidRPr="00722E06">
              <w:rPr>
                <w:rFonts w:ascii="Times New Roman" w:hAnsi="Times New Roman" w:cs="Times New Roman"/>
                <w:sz w:val="24"/>
                <w:szCs w:val="24"/>
              </w:rPr>
              <w:tab/>
              <w:t>или разместив пост в группе школы (никак</w:t>
            </w:r>
            <w:r w:rsidRPr="00722E06">
              <w:rPr>
                <w:rFonts w:ascii="Times New Roman" w:hAnsi="Times New Roman" w:cs="Times New Roman"/>
                <w:sz w:val="24"/>
                <w:szCs w:val="24"/>
              </w:rPr>
              <w:tab/>
              <w:t>не</w:t>
            </w:r>
            <w:r w:rsidRPr="00722E06">
              <w:rPr>
                <w:rFonts w:ascii="Times New Roman" w:hAnsi="Times New Roman" w:cs="Times New Roman"/>
                <w:sz w:val="24"/>
                <w:szCs w:val="24"/>
              </w:rPr>
              <w:tab/>
              <w:t>контактируя</w:t>
            </w:r>
            <w:r w:rsidRPr="00722E06">
              <w:rPr>
                <w:rFonts w:ascii="Times New Roman" w:hAnsi="Times New Roman" w:cs="Times New Roman"/>
                <w:sz w:val="24"/>
                <w:szCs w:val="24"/>
              </w:rPr>
              <w:tab/>
              <w:t>с ребятами).</w:t>
            </w:r>
          </w:p>
          <w:p w14:paraId="5E7A4080" w14:textId="3CB1BB83" w:rsidR="00147473" w:rsidRPr="00722E06" w:rsidRDefault="00147473" w:rsidP="00147473">
            <w:pPr>
              <w:spacing w:after="0"/>
              <w:rPr>
                <w:rFonts w:ascii="Times New Roman" w:hAnsi="Times New Roman" w:cs="Times New Roman"/>
                <w:b/>
                <w:sz w:val="24"/>
                <w:szCs w:val="24"/>
              </w:rPr>
            </w:pPr>
            <w:r w:rsidRPr="00722E06">
              <w:rPr>
                <w:rFonts w:ascii="Times New Roman" w:hAnsi="Times New Roman" w:cs="Times New Roman"/>
                <w:b/>
                <w:sz w:val="24"/>
                <w:szCs w:val="24"/>
              </w:rPr>
              <w:t>0</w:t>
            </w:r>
            <w:r w:rsidRPr="00722E06">
              <w:rPr>
                <w:rFonts w:ascii="Times New Roman" w:hAnsi="Times New Roman" w:cs="Times New Roman"/>
                <w:b/>
                <w:sz w:val="24"/>
                <w:szCs w:val="24"/>
              </w:rPr>
              <w:tab/>
              <w:t>баллов</w:t>
            </w:r>
            <w:r w:rsidRPr="00722E06">
              <w:rPr>
                <w:rFonts w:ascii="Times New Roman" w:hAnsi="Times New Roman" w:cs="Times New Roman"/>
                <w:sz w:val="24"/>
                <w:szCs w:val="24"/>
              </w:rPr>
              <w:t>:</w:t>
            </w:r>
            <w:r w:rsidRPr="00722E06">
              <w:rPr>
                <w:rFonts w:ascii="Times New Roman" w:hAnsi="Times New Roman" w:cs="Times New Roman"/>
                <w:sz w:val="24"/>
                <w:szCs w:val="24"/>
              </w:rPr>
              <w:tab/>
              <w:t>оскорблять</w:t>
            </w:r>
            <w:r w:rsidRPr="00722E06">
              <w:rPr>
                <w:rFonts w:ascii="Times New Roman" w:hAnsi="Times New Roman" w:cs="Times New Roman"/>
                <w:sz w:val="24"/>
                <w:szCs w:val="24"/>
              </w:rPr>
              <w:tab/>
              <w:t>и подбивать</w:t>
            </w:r>
            <w:r w:rsidRPr="00722E06">
              <w:rPr>
                <w:rFonts w:ascii="Times New Roman" w:hAnsi="Times New Roman" w:cs="Times New Roman"/>
                <w:sz w:val="24"/>
                <w:szCs w:val="24"/>
              </w:rPr>
              <w:tab/>
              <w:t>новые</w:t>
            </w:r>
            <w:r w:rsidRPr="00722E06">
              <w:rPr>
                <w:rFonts w:ascii="Times New Roman" w:hAnsi="Times New Roman" w:cs="Times New Roman"/>
                <w:sz w:val="24"/>
                <w:szCs w:val="24"/>
              </w:rPr>
              <w:tab/>
              <w:t>группы (любая агрессия в ответ).</w:t>
            </w:r>
          </w:p>
        </w:tc>
      </w:tr>
    </w:tbl>
    <w:p w14:paraId="20A6CEC5" w14:textId="77777777" w:rsidR="00722E06" w:rsidRPr="00722E06" w:rsidRDefault="00722E06" w:rsidP="00722E06">
      <w:pPr>
        <w:rPr>
          <w:rFonts w:ascii="Times New Roman" w:hAnsi="Times New Roman" w:cs="Times New Roman"/>
          <w:sz w:val="24"/>
          <w:szCs w:val="24"/>
        </w:rPr>
        <w:sectPr w:rsidR="00722E06" w:rsidRPr="00722E06" w:rsidSect="004E004E">
          <w:headerReference w:type="even" r:id="rId22"/>
          <w:headerReference w:type="default" r:id="rId23"/>
          <w:footerReference w:type="even" r:id="rId24"/>
          <w:footerReference w:type="default" r:id="rId25"/>
          <w:headerReference w:type="first" r:id="rId26"/>
          <w:footerReference w:type="first" r:id="rId27"/>
          <w:pgSz w:w="11910" w:h="16840"/>
          <w:pgMar w:top="993" w:right="709" w:bottom="567" w:left="1418" w:header="709" w:footer="1389" w:gutter="0"/>
          <w:cols w:space="720"/>
        </w:sectPr>
      </w:pPr>
    </w:p>
    <w:p w14:paraId="3A571869" w14:textId="77777777" w:rsidR="00722E06" w:rsidRPr="00722E06" w:rsidRDefault="00722E06" w:rsidP="00722E06">
      <w:pPr>
        <w:rPr>
          <w:rFonts w:ascii="Times New Roman" w:hAnsi="Times New Roman" w:cs="Times New Roman"/>
          <w:b/>
          <w:sz w:val="24"/>
          <w:szCs w:val="24"/>
        </w:rPr>
      </w:pPr>
    </w:p>
    <w:p w14:paraId="3A503A81" w14:textId="77777777" w:rsidR="00722E06" w:rsidRPr="00722E06" w:rsidRDefault="00722E06" w:rsidP="00722E06">
      <w:pPr>
        <w:rPr>
          <w:rFonts w:ascii="Times New Roman" w:hAnsi="Times New Roman" w:cs="Times New Roman"/>
          <w:b/>
          <w:sz w:val="24"/>
          <w:szCs w:val="24"/>
        </w:rPr>
      </w:pPr>
    </w:p>
    <w:tbl>
      <w:tblPr>
        <w:tblW w:w="10029"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50"/>
        <w:gridCol w:w="5184"/>
        <w:gridCol w:w="4095"/>
      </w:tblGrid>
      <w:tr w:rsidR="00722E06" w:rsidRPr="00722E06" w14:paraId="6462C4DE" w14:textId="77777777" w:rsidTr="00147473">
        <w:trPr>
          <w:trHeight w:val="2265"/>
        </w:trPr>
        <w:tc>
          <w:tcPr>
            <w:tcW w:w="750" w:type="dxa"/>
            <w:tcBorders>
              <w:top w:val="single" w:sz="4" w:space="0" w:color="000000"/>
              <w:left w:val="single" w:sz="4" w:space="0" w:color="000000"/>
              <w:bottom w:val="single" w:sz="4" w:space="0" w:color="000000"/>
              <w:right w:val="single" w:sz="4" w:space="0" w:color="000000"/>
            </w:tcBorders>
            <w:hideMark/>
          </w:tcPr>
          <w:p w14:paraId="6AF06C37"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3</w:t>
            </w:r>
          </w:p>
        </w:tc>
        <w:tc>
          <w:tcPr>
            <w:tcW w:w="5184" w:type="dxa"/>
            <w:tcBorders>
              <w:top w:val="single" w:sz="4" w:space="0" w:color="000000"/>
              <w:left w:val="single" w:sz="4" w:space="0" w:color="000000"/>
              <w:bottom w:val="single" w:sz="4" w:space="0" w:color="000000"/>
              <w:right w:val="single" w:sz="4" w:space="0" w:color="000000"/>
            </w:tcBorders>
            <w:hideMark/>
          </w:tcPr>
          <w:p w14:paraId="24746ECC"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Вы уходите к другу смотреть новый фильм и</w:t>
            </w:r>
          </w:p>
          <w:p w14:paraId="21CB427B"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рассчитываете вернуться не раньше 21.00, но</w:t>
            </w:r>
          </w:p>
          <w:p w14:paraId="0DC22F45"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перед уходом вас останавливают родители и</w:t>
            </w:r>
          </w:p>
          <w:p w14:paraId="6D9C2196" w14:textId="77777777" w:rsidR="00722E06" w:rsidRPr="00722E06" w:rsidRDefault="00722E06" w:rsidP="00722E06">
            <w:pPr>
              <w:rPr>
                <w:rFonts w:ascii="Times New Roman" w:hAnsi="Times New Roman" w:cs="Times New Roman"/>
                <w:sz w:val="24"/>
                <w:szCs w:val="24"/>
              </w:rPr>
            </w:pPr>
            <w:proofErr w:type="gramStart"/>
            <w:r w:rsidRPr="00722E06">
              <w:rPr>
                <w:rFonts w:ascii="Times New Roman" w:hAnsi="Times New Roman" w:cs="Times New Roman"/>
                <w:sz w:val="24"/>
                <w:szCs w:val="24"/>
              </w:rPr>
              <w:t>говорят</w:t>
            </w:r>
            <w:proofErr w:type="gramEnd"/>
            <w:r w:rsidRPr="00722E06">
              <w:rPr>
                <w:rFonts w:ascii="Times New Roman" w:hAnsi="Times New Roman" w:cs="Times New Roman"/>
                <w:sz w:val="24"/>
                <w:szCs w:val="24"/>
              </w:rPr>
              <w:t xml:space="preserve"> вам быть дома не позже 18.00. Как вы</w:t>
            </w:r>
          </w:p>
          <w:p w14:paraId="19C16830"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будете договариваться с ними?</w:t>
            </w:r>
          </w:p>
        </w:tc>
        <w:tc>
          <w:tcPr>
            <w:tcW w:w="4095" w:type="dxa"/>
            <w:tcBorders>
              <w:top w:val="single" w:sz="4" w:space="0" w:color="000000"/>
              <w:left w:val="single" w:sz="4" w:space="0" w:color="000000"/>
              <w:bottom w:val="single" w:sz="4" w:space="0" w:color="000000"/>
              <w:right w:val="single" w:sz="4" w:space="0" w:color="000000"/>
            </w:tcBorders>
            <w:hideMark/>
          </w:tcPr>
          <w:p w14:paraId="2BC6B41C"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 xml:space="preserve">2 балла: </w:t>
            </w:r>
            <w:r w:rsidRPr="00722E06">
              <w:rPr>
                <w:rFonts w:ascii="Times New Roman" w:hAnsi="Times New Roman" w:cs="Times New Roman"/>
                <w:sz w:val="24"/>
                <w:szCs w:val="24"/>
              </w:rPr>
              <w:t>спросите у родителей, почему вам нужно быть в такое время, выйти на</w:t>
            </w:r>
          </w:p>
          <w:p w14:paraId="00F85245"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конструктивный</w:t>
            </w:r>
            <w:r w:rsidRPr="00722E06">
              <w:rPr>
                <w:rFonts w:ascii="Times New Roman" w:hAnsi="Times New Roman" w:cs="Times New Roman"/>
                <w:sz w:val="24"/>
                <w:szCs w:val="24"/>
              </w:rPr>
              <w:tab/>
              <w:t>диалог</w:t>
            </w:r>
            <w:r w:rsidRPr="00722E06">
              <w:rPr>
                <w:rFonts w:ascii="Times New Roman" w:hAnsi="Times New Roman" w:cs="Times New Roman"/>
                <w:sz w:val="24"/>
                <w:szCs w:val="24"/>
              </w:rPr>
              <w:tab/>
              <w:t>и прийти к согласию (например, если родителям нужна помощь, то согласиться прийти в 6, но отпроситься</w:t>
            </w:r>
            <w:r w:rsidRPr="00722E06">
              <w:rPr>
                <w:rFonts w:ascii="Times New Roman" w:hAnsi="Times New Roman" w:cs="Times New Roman"/>
                <w:sz w:val="24"/>
                <w:szCs w:val="24"/>
              </w:rPr>
              <w:tab/>
              <w:t>в</w:t>
            </w:r>
            <w:r w:rsidRPr="00722E06">
              <w:rPr>
                <w:rFonts w:ascii="Times New Roman" w:hAnsi="Times New Roman" w:cs="Times New Roman"/>
                <w:sz w:val="24"/>
                <w:szCs w:val="24"/>
              </w:rPr>
              <w:tab/>
              <w:t>другой</w:t>
            </w:r>
            <w:r w:rsidRPr="00722E06">
              <w:rPr>
                <w:rFonts w:ascii="Times New Roman" w:hAnsi="Times New Roman" w:cs="Times New Roman"/>
                <w:sz w:val="24"/>
                <w:szCs w:val="24"/>
              </w:rPr>
              <w:tab/>
              <w:t>день</w:t>
            </w:r>
          </w:p>
          <w:p w14:paraId="5178C81A"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позже</w:t>
            </w:r>
            <w:r w:rsidRPr="00722E06">
              <w:rPr>
                <w:rFonts w:ascii="Times New Roman" w:hAnsi="Times New Roman" w:cs="Times New Roman"/>
                <w:sz w:val="24"/>
                <w:szCs w:val="24"/>
              </w:rPr>
              <w:tab/>
              <w:t>или</w:t>
            </w:r>
            <w:r w:rsidRPr="00722E06">
              <w:rPr>
                <w:rFonts w:ascii="Times New Roman" w:hAnsi="Times New Roman" w:cs="Times New Roman"/>
                <w:sz w:val="24"/>
                <w:szCs w:val="24"/>
              </w:rPr>
              <w:tab/>
              <w:t>мирным</w:t>
            </w:r>
            <w:r w:rsidRPr="00722E06">
              <w:rPr>
                <w:rFonts w:ascii="Times New Roman" w:hAnsi="Times New Roman" w:cs="Times New Roman"/>
                <w:sz w:val="24"/>
                <w:szCs w:val="24"/>
              </w:rPr>
              <w:tab/>
              <w:t>путем договорится прийти хотя бы на час позже их условий)</w:t>
            </w:r>
          </w:p>
          <w:p w14:paraId="21A17FA4"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1</w:t>
            </w:r>
            <w:r w:rsidRPr="00722E06">
              <w:rPr>
                <w:rFonts w:ascii="Times New Roman" w:hAnsi="Times New Roman" w:cs="Times New Roman"/>
                <w:b/>
                <w:sz w:val="24"/>
                <w:szCs w:val="24"/>
              </w:rPr>
              <w:tab/>
              <w:t>балл:</w:t>
            </w:r>
            <w:r w:rsidRPr="00722E06">
              <w:rPr>
                <w:rFonts w:ascii="Times New Roman" w:hAnsi="Times New Roman" w:cs="Times New Roman"/>
                <w:b/>
                <w:sz w:val="24"/>
                <w:szCs w:val="24"/>
              </w:rPr>
              <w:tab/>
            </w:r>
            <w:r w:rsidRPr="00722E06">
              <w:rPr>
                <w:rFonts w:ascii="Times New Roman" w:hAnsi="Times New Roman" w:cs="Times New Roman"/>
                <w:sz w:val="24"/>
                <w:szCs w:val="24"/>
              </w:rPr>
              <w:t>изначально эмоциональная</w:t>
            </w:r>
            <w:r w:rsidRPr="00722E06">
              <w:rPr>
                <w:rFonts w:ascii="Times New Roman" w:hAnsi="Times New Roman" w:cs="Times New Roman"/>
                <w:sz w:val="24"/>
                <w:szCs w:val="24"/>
              </w:rPr>
              <w:tab/>
              <w:t>реакция, которая</w:t>
            </w:r>
            <w:r w:rsidRPr="00722E06">
              <w:rPr>
                <w:rFonts w:ascii="Times New Roman" w:hAnsi="Times New Roman" w:cs="Times New Roman"/>
                <w:sz w:val="24"/>
                <w:szCs w:val="24"/>
              </w:rPr>
              <w:tab/>
              <w:t>может привести</w:t>
            </w:r>
            <w:r w:rsidRPr="00722E06">
              <w:rPr>
                <w:rFonts w:ascii="Times New Roman" w:hAnsi="Times New Roman" w:cs="Times New Roman"/>
                <w:sz w:val="24"/>
                <w:szCs w:val="24"/>
              </w:rPr>
              <w:tab/>
              <w:t>к конфликту</w:t>
            </w:r>
            <w:r w:rsidRPr="00722E06">
              <w:rPr>
                <w:rFonts w:ascii="Times New Roman" w:hAnsi="Times New Roman" w:cs="Times New Roman"/>
                <w:sz w:val="24"/>
                <w:szCs w:val="24"/>
              </w:rPr>
              <w:tab/>
              <w:t>и</w:t>
            </w:r>
            <w:r w:rsidRPr="00722E06">
              <w:rPr>
                <w:rFonts w:ascii="Times New Roman" w:hAnsi="Times New Roman" w:cs="Times New Roman"/>
                <w:sz w:val="24"/>
                <w:szCs w:val="24"/>
              </w:rPr>
              <w:tab/>
              <w:t>ухудшению отношений с родителями</w:t>
            </w:r>
          </w:p>
          <w:p w14:paraId="4BAA6EA0"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 xml:space="preserve">0 баллов: </w:t>
            </w:r>
            <w:r w:rsidRPr="00722E06">
              <w:rPr>
                <w:rFonts w:ascii="Times New Roman" w:hAnsi="Times New Roman" w:cs="Times New Roman"/>
                <w:sz w:val="24"/>
                <w:szCs w:val="24"/>
              </w:rPr>
              <w:t>поссорится и уйти до 9 часов или пообещать прийти в 6, но прийти в 9.</w:t>
            </w:r>
          </w:p>
        </w:tc>
      </w:tr>
      <w:tr w:rsidR="00722E06" w:rsidRPr="00722E06" w14:paraId="2CB9C8A4" w14:textId="77777777" w:rsidTr="00147473">
        <w:trPr>
          <w:trHeight w:val="2265"/>
        </w:trPr>
        <w:tc>
          <w:tcPr>
            <w:tcW w:w="750" w:type="dxa"/>
            <w:tcBorders>
              <w:top w:val="single" w:sz="4" w:space="0" w:color="000000"/>
              <w:left w:val="single" w:sz="4" w:space="0" w:color="000000"/>
              <w:bottom w:val="single" w:sz="4" w:space="0" w:color="000000"/>
              <w:right w:val="single" w:sz="4" w:space="0" w:color="000000"/>
            </w:tcBorders>
            <w:hideMark/>
          </w:tcPr>
          <w:p w14:paraId="3C276332"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4</w:t>
            </w:r>
          </w:p>
        </w:tc>
        <w:tc>
          <w:tcPr>
            <w:tcW w:w="5184" w:type="dxa"/>
            <w:tcBorders>
              <w:top w:val="single" w:sz="4" w:space="0" w:color="000000"/>
              <w:left w:val="single" w:sz="4" w:space="0" w:color="000000"/>
              <w:bottom w:val="single" w:sz="4" w:space="0" w:color="000000"/>
              <w:right w:val="single" w:sz="4" w:space="0" w:color="000000"/>
            </w:tcBorders>
            <w:hideMark/>
          </w:tcPr>
          <w:p w14:paraId="4E155A3E"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 xml:space="preserve">Вы узнаете о </w:t>
            </w:r>
            <w:proofErr w:type="spellStart"/>
            <w:r w:rsidRPr="00722E06">
              <w:rPr>
                <w:rFonts w:ascii="Times New Roman" w:hAnsi="Times New Roman" w:cs="Times New Roman"/>
                <w:sz w:val="24"/>
                <w:szCs w:val="24"/>
              </w:rPr>
              <w:t>буллинге</w:t>
            </w:r>
            <w:proofErr w:type="spellEnd"/>
            <w:r w:rsidRPr="00722E06">
              <w:rPr>
                <w:rFonts w:ascii="Times New Roman" w:hAnsi="Times New Roman" w:cs="Times New Roman"/>
                <w:sz w:val="24"/>
                <w:szCs w:val="24"/>
              </w:rPr>
              <w:t xml:space="preserve"> своей подруги со стороны одноклассников. Вы решили заступиться за нее и оказались в такой же ситуации. Теперь одноклассники не упускают возможности обидеть вас двоих.</w:t>
            </w:r>
          </w:p>
        </w:tc>
        <w:tc>
          <w:tcPr>
            <w:tcW w:w="4095" w:type="dxa"/>
            <w:tcBorders>
              <w:top w:val="single" w:sz="4" w:space="0" w:color="000000"/>
              <w:left w:val="single" w:sz="4" w:space="0" w:color="000000"/>
              <w:bottom w:val="single" w:sz="4" w:space="0" w:color="000000"/>
              <w:right w:val="single" w:sz="4" w:space="0" w:color="000000"/>
            </w:tcBorders>
            <w:hideMark/>
          </w:tcPr>
          <w:p w14:paraId="2433D7A3"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 xml:space="preserve">2 балла: </w:t>
            </w:r>
            <w:r w:rsidRPr="00722E06">
              <w:rPr>
                <w:rFonts w:ascii="Times New Roman" w:hAnsi="Times New Roman" w:cs="Times New Roman"/>
                <w:sz w:val="24"/>
                <w:szCs w:val="24"/>
              </w:rPr>
              <w:t>рассказать взрослым, проработать свою самооценку, научиться переводить агрессию в шутку, чтобы обидчикам больше было не интересно задевать вас</w:t>
            </w:r>
          </w:p>
          <w:p w14:paraId="73E45D41"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 xml:space="preserve">1 балл: </w:t>
            </w:r>
            <w:r w:rsidRPr="00722E06">
              <w:rPr>
                <w:rFonts w:ascii="Times New Roman" w:hAnsi="Times New Roman" w:cs="Times New Roman"/>
                <w:sz w:val="24"/>
                <w:szCs w:val="24"/>
              </w:rPr>
              <w:t>пытаться говорить с агрессорами самостоятельно</w:t>
            </w:r>
          </w:p>
          <w:p w14:paraId="1ADA8D0A"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 xml:space="preserve">0 баллов: </w:t>
            </w:r>
            <w:r w:rsidRPr="00722E06">
              <w:rPr>
                <w:rFonts w:ascii="Times New Roman" w:hAnsi="Times New Roman" w:cs="Times New Roman"/>
                <w:sz w:val="24"/>
                <w:szCs w:val="24"/>
              </w:rPr>
              <w:t>плакать и злиться на</w:t>
            </w:r>
          </w:p>
          <w:p w14:paraId="4D616703" w14:textId="77777777" w:rsidR="00722E06" w:rsidRPr="00722E06" w:rsidRDefault="00722E06" w:rsidP="00722E06">
            <w:pPr>
              <w:rPr>
                <w:rFonts w:ascii="Times New Roman" w:hAnsi="Times New Roman" w:cs="Times New Roman"/>
                <w:b/>
                <w:sz w:val="24"/>
                <w:szCs w:val="24"/>
              </w:rPr>
            </w:pPr>
            <w:r w:rsidRPr="00722E06">
              <w:rPr>
                <w:rFonts w:ascii="Times New Roman" w:hAnsi="Times New Roman" w:cs="Times New Roman"/>
                <w:sz w:val="24"/>
                <w:szCs w:val="24"/>
              </w:rPr>
              <w:t>обидчиков/</w:t>
            </w:r>
            <w:proofErr w:type="spellStart"/>
            <w:r w:rsidRPr="00722E06">
              <w:rPr>
                <w:rFonts w:ascii="Times New Roman" w:hAnsi="Times New Roman" w:cs="Times New Roman"/>
                <w:sz w:val="24"/>
                <w:szCs w:val="24"/>
              </w:rPr>
              <w:t>буллить</w:t>
            </w:r>
            <w:proofErr w:type="spellEnd"/>
            <w:r w:rsidRPr="00722E06">
              <w:rPr>
                <w:rFonts w:ascii="Times New Roman" w:hAnsi="Times New Roman" w:cs="Times New Roman"/>
                <w:sz w:val="24"/>
                <w:szCs w:val="24"/>
              </w:rPr>
              <w:t xml:space="preserve"> их в ответ.</w:t>
            </w:r>
          </w:p>
        </w:tc>
      </w:tr>
      <w:tr w:rsidR="00722E06" w:rsidRPr="00722E06" w14:paraId="113FB25F" w14:textId="77777777" w:rsidTr="001F5E0B">
        <w:trPr>
          <w:trHeight w:val="1408"/>
        </w:trPr>
        <w:tc>
          <w:tcPr>
            <w:tcW w:w="750" w:type="dxa"/>
            <w:tcBorders>
              <w:top w:val="single" w:sz="4" w:space="0" w:color="000000"/>
              <w:left w:val="single" w:sz="4" w:space="0" w:color="000000"/>
              <w:bottom w:val="single" w:sz="4" w:space="0" w:color="000000"/>
              <w:right w:val="single" w:sz="4" w:space="0" w:color="000000"/>
            </w:tcBorders>
            <w:hideMark/>
          </w:tcPr>
          <w:p w14:paraId="6E52FA4A"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5</w:t>
            </w:r>
          </w:p>
        </w:tc>
        <w:tc>
          <w:tcPr>
            <w:tcW w:w="5184" w:type="dxa"/>
            <w:tcBorders>
              <w:top w:val="single" w:sz="4" w:space="0" w:color="000000"/>
              <w:left w:val="single" w:sz="4" w:space="0" w:color="000000"/>
              <w:bottom w:val="single" w:sz="4" w:space="0" w:color="000000"/>
              <w:right w:val="single" w:sz="4" w:space="0" w:color="000000"/>
            </w:tcBorders>
            <w:hideMark/>
          </w:tcPr>
          <w:p w14:paraId="0058EA5D"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Группа старшеклассников объединилась против</w:t>
            </w:r>
          </w:p>
          <w:p w14:paraId="6E23A077"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вас и специально толкают, обзывают, делают</w:t>
            </w:r>
          </w:p>
          <w:p w14:paraId="67CFD54A" w14:textId="77777777" w:rsidR="00722E06" w:rsidRPr="00722E06" w:rsidRDefault="00722E06" w:rsidP="00722E06">
            <w:pPr>
              <w:rPr>
                <w:rFonts w:ascii="Times New Roman" w:hAnsi="Times New Roman" w:cs="Times New Roman"/>
                <w:sz w:val="24"/>
                <w:szCs w:val="24"/>
              </w:rPr>
            </w:pPr>
            <w:proofErr w:type="gramStart"/>
            <w:r w:rsidRPr="00722E06">
              <w:rPr>
                <w:rFonts w:ascii="Times New Roman" w:hAnsi="Times New Roman" w:cs="Times New Roman"/>
                <w:sz w:val="24"/>
                <w:szCs w:val="24"/>
              </w:rPr>
              <w:t>акцент  на</w:t>
            </w:r>
            <w:proofErr w:type="gramEnd"/>
            <w:r w:rsidRPr="00722E06">
              <w:rPr>
                <w:rFonts w:ascii="Times New Roman" w:hAnsi="Times New Roman" w:cs="Times New Roman"/>
                <w:sz w:val="24"/>
                <w:szCs w:val="24"/>
              </w:rPr>
              <w:t xml:space="preserve">  вашей  внешности  и  распускают</w:t>
            </w:r>
          </w:p>
          <w:p w14:paraId="2B365ADD"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слухи.</w:t>
            </w:r>
          </w:p>
          <w:p w14:paraId="5F48A819"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Как вы поступите, чтобы прекратить это?</w:t>
            </w:r>
          </w:p>
        </w:tc>
        <w:tc>
          <w:tcPr>
            <w:tcW w:w="4095" w:type="dxa"/>
            <w:tcBorders>
              <w:top w:val="single" w:sz="4" w:space="0" w:color="000000"/>
              <w:left w:val="single" w:sz="4" w:space="0" w:color="000000"/>
              <w:bottom w:val="single" w:sz="4" w:space="0" w:color="000000"/>
              <w:right w:val="single" w:sz="4" w:space="0" w:color="000000"/>
            </w:tcBorders>
            <w:hideMark/>
          </w:tcPr>
          <w:p w14:paraId="0165C2CB"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2</w:t>
            </w:r>
            <w:r w:rsidRPr="00722E06">
              <w:rPr>
                <w:rFonts w:ascii="Times New Roman" w:hAnsi="Times New Roman" w:cs="Times New Roman"/>
                <w:b/>
                <w:sz w:val="24"/>
                <w:szCs w:val="24"/>
              </w:rPr>
              <w:tab/>
              <w:t xml:space="preserve">балла: </w:t>
            </w:r>
            <w:r w:rsidRPr="00722E06">
              <w:rPr>
                <w:rFonts w:ascii="Times New Roman" w:hAnsi="Times New Roman" w:cs="Times New Roman"/>
                <w:sz w:val="24"/>
                <w:szCs w:val="24"/>
              </w:rPr>
              <w:t>прежде всего, сообщить родителям</w:t>
            </w:r>
            <w:r w:rsidRPr="00722E06">
              <w:rPr>
                <w:rFonts w:ascii="Times New Roman" w:hAnsi="Times New Roman" w:cs="Times New Roman"/>
                <w:sz w:val="24"/>
                <w:szCs w:val="24"/>
              </w:rPr>
              <w:tab/>
              <w:t xml:space="preserve">и классному руководителю/ перевестись в другое учебное заведение (если </w:t>
            </w:r>
            <w:proofErr w:type="spellStart"/>
            <w:r w:rsidRPr="00722E06">
              <w:rPr>
                <w:rFonts w:ascii="Times New Roman" w:hAnsi="Times New Roman" w:cs="Times New Roman"/>
                <w:sz w:val="24"/>
                <w:szCs w:val="24"/>
              </w:rPr>
              <w:t>буллинг</w:t>
            </w:r>
            <w:proofErr w:type="spellEnd"/>
            <w:r w:rsidRPr="00722E06">
              <w:rPr>
                <w:rFonts w:ascii="Times New Roman" w:hAnsi="Times New Roman" w:cs="Times New Roman"/>
                <w:sz w:val="24"/>
                <w:szCs w:val="24"/>
              </w:rPr>
              <w:t xml:space="preserve"> стал частью повседневной жизни и более невыносимым)</w:t>
            </w:r>
          </w:p>
          <w:p w14:paraId="37EE94F4"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1</w:t>
            </w:r>
            <w:r w:rsidRPr="00722E06">
              <w:rPr>
                <w:rFonts w:ascii="Times New Roman" w:hAnsi="Times New Roman" w:cs="Times New Roman"/>
                <w:b/>
                <w:sz w:val="24"/>
                <w:szCs w:val="24"/>
              </w:rPr>
              <w:tab/>
              <w:t>балл:</w:t>
            </w:r>
            <w:r w:rsidRPr="00722E06">
              <w:rPr>
                <w:rFonts w:ascii="Times New Roman" w:hAnsi="Times New Roman" w:cs="Times New Roman"/>
                <w:b/>
                <w:sz w:val="24"/>
                <w:szCs w:val="24"/>
              </w:rPr>
              <w:tab/>
            </w:r>
            <w:r w:rsidRPr="00722E06">
              <w:rPr>
                <w:rFonts w:ascii="Times New Roman" w:hAnsi="Times New Roman" w:cs="Times New Roman"/>
                <w:sz w:val="24"/>
                <w:szCs w:val="24"/>
              </w:rPr>
              <w:t>пытаться самостоятельно</w:t>
            </w:r>
            <w:r w:rsidRPr="00722E06">
              <w:rPr>
                <w:rFonts w:ascii="Times New Roman" w:hAnsi="Times New Roman" w:cs="Times New Roman"/>
                <w:sz w:val="24"/>
                <w:szCs w:val="24"/>
              </w:rPr>
              <w:tab/>
              <w:t>решить проблему/не</w:t>
            </w:r>
            <w:r w:rsidRPr="00722E06">
              <w:rPr>
                <w:rFonts w:ascii="Times New Roman" w:hAnsi="Times New Roman" w:cs="Times New Roman"/>
                <w:sz w:val="24"/>
                <w:szCs w:val="24"/>
              </w:rPr>
              <w:tab/>
              <w:t>обращать</w:t>
            </w:r>
          </w:p>
          <w:p w14:paraId="56D518C0"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lastRenderedPageBreak/>
              <w:t>внимание, надеясь, что однажды</w:t>
            </w:r>
            <w:r w:rsidRPr="00722E06">
              <w:rPr>
                <w:rFonts w:ascii="Times New Roman" w:hAnsi="Times New Roman" w:cs="Times New Roman"/>
                <w:sz w:val="24"/>
                <w:szCs w:val="24"/>
              </w:rPr>
              <w:tab/>
              <w:t>им надоест этим заниматься.</w:t>
            </w:r>
          </w:p>
          <w:p w14:paraId="48236753"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 xml:space="preserve">0 баллов: </w:t>
            </w:r>
            <w:r w:rsidRPr="00722E06">
              <w:rPr>
                <w:rFonts w:ascii="Times New Roman" w:hAnsi="Times New Roman" w:cs="Times New Roman"/>
                <w:sz w:val="24"/>
                <w:szCs w:val="24"/>
              </w:rPr>
              <w:t>вступать с ними в открытую конфронтацию</w:t>
            </w:r>
          </w:p>
        </w:tc>
      </w:tr>
      <w:tr w:rsidR="00722E06" w:rsidRPr="00722E06" w14:paraId="4D60CA44" w14:textId="77777777" w:rsidTr="00147473">
        <w:trPr>
          <w:trHeight w:val="2265"/>
        </w:trPr>
        <w:tc>
          <w:tcPr>
            <w:tcW w:w="750" w:type="dxa"/>
            <w:tcBorders>
              <w:top w:val="single" w:sz="4" w:space="0" w:color="000000"/>
              <w:left w:val="single" w:sz="4" w:space="0" w:color="000000"/>
              <w:bottom w:val="single" w:sz="4" w:space="0" w:color="000000"/>
              <w:right w:val="single" w:sz="4" w:space="0" w:color="000000"/>
            </w:tcBorders>
            <w:hideMark/>
          </w:tcPr>
          <w:p w14:paraId="53AAAA79"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6</w:t>
            </w:r>
          </w:p>
        </w:tc>
        <w:tc>
          <w:tcPr>
            <w:tcW w:w="5184" w:type="dxa"/>
            <w:tcBorders>
              <w:top w:val="single" w:sz="4" w:space="0" w:color="000000"/>
              <w:left w:val="single" w:sz="4" w:space="0" w:color="000000"/>
              <w:bottom w:val="single" w:sz="4" w:space="0" w:color="000000"/>
              <w:right w:val="single" w:sz="4" w:space="0" w:color="000000"/>
            </w:tcBorders>
            <w:hideMark/>
          </w:tcPr>
          <w:p w14:paraId="555AB421"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После</w:t>
            </w:r>
            <w:r w:rsidRPr="00722E06">
              <w:rPr>
                <w:rFonts w:ascii="Times New Roman" w:hAnsi="Times New Roman" w:cs="Times New Roman"/>
                <w:sz w:val="24"/>
                <w:szCs w:val="24"/>
              </w:rPr>
              <w:tab/>
              <w:t>ссоры</w:t>
            </w:r>
            <w:r w:rsidRPr="00722E06">
              <w:rPr>
                <w:rFonts w:ascii="Times New Roman" w:hAnsi="Times New Roman" w:cs="Times New Roman"/>
                <w:sz w:val="24"/>
                <w:szCs w:val="24"/>
              </w:rPr>
              <w:tab/>
              <w:t>с</w:t>
            </w:r>
            <w:r w:rsidRPr="00722E06">
              <w:rPr>
                <w:rFonts w:ascii="Times New Roman" w:hAnsi="Times New Roman" w:cs="Times New Roman"/>
                <w:sz w:val="24"/>
                <w:szCs w:val="24"/>
              </w:rPr>
              <w:tab/>
              <w:t>одноклассником,</w:t>
            </w:r>
            <w:r w:rsidRPr="00722E06">
              <w:rPr>
                <w:rFonts w:ascii="Times New Roman" w:hAnsi="Times New Roman" w:cs="Times New Roman"/>
                <w:sz w:val="24"/>
                <w:szCs w:val="24"/>
              </w:rPr>
              <w:tab/>
              <w:t>которая</w:t>
            </w:r>
          </w:p>
          <w:p w14:paraId="13BD3D78"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произошла в школе, вашу маму вызвали на</w:t>
            </w:r>
          </w:p>
          <w:p w14:paraId="5DEBD226"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беседу</w:t>
            </w:r>
            <w:r w:rsidRPr="00722E06">
              <w:rPr>
                <w:rFonts w:ascii="Times New Roman" w:hAnsi="Times New Roman" w:cs="Times New Roman"/>
                <w:sz w:val="24"/>
                <w:szCs w:val="24"/>
              </w:rPr>
              <w:tab/>
              <w:t>с</w:t>
            </w:r>
            <w:r w:rsidRPr="00722E06">
              <w:rPr>
                <w:rFonts w:ascii="Times New Roman" w:hAnsi="Times New Roman" w:cs="Times New Roman"/>
                <w:sz w:val="24"/>
                <w:szCs w:val="24"/>
              </w:rPr>
              <w:tab/>
              <w:t>классным</w:t>
            </w:r>
            <w:r w:rsidRPr="00722E06">
              <w:rPr>
                <w:rFonts w:ascii="Times New Roman" w:hAnsi="Times New Roman" w:cs="Times New Roman"/>
                <w:sz w:val="24"/>
                <w:szCs w:val="24"/>
              </w:rPr>
              <w:tab/>
              <w:t>руководителем</w:t>
            </w:r>
            <w:r w:rsidRPr="00722E06">
              <w:rPr>
                <w:rFonts w:ascii="Times New Roman" w:hAnsi="Times New Roman" w:cs="Times New Roman"/>
                <w:sz w:val="24"/>
                <w:szCs w:val="24"/>
              </w:rPr>
              <w:tab/>
              <w:t>и</w:t>
            </w:r>
          </w:p>
          <w:p w14:paraId="3AE9E66E"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социальным педагогом школы. Мама вернулась</w:t>
            </w:r>
          </w:p>
          <w:p w14:paraId="3A39CFA5"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домой и предъявила претензию вашему отцу,</w:t>
            </w:r>
          </w:p>
          <w:p w14:paraId="56DFC3EF"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обвинив его в том, что он мало уделяет вам</w:t>
            </w:r>
          </w:p>
          <w:p w14:paraId="616C7D3E"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внимания и совсем не участвует в воспитании.</w:t>
            </w:r>
          </w:p>
          <w:p w14:paraId="1A0D9010"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Папа решил принять меры и наказал вас, лишив</w:t>
            </w:r>
          </w:p>
          <w:p w14:paraId="155C75CE" w14:textId="77777777" w:rsidR="00722E06" w:rsidRPr="00722E06" w:rsidRDefault="00722E06" w:rsidP="00722E06">
            <w:pPr>
              <w:rPr>
                <w:rFonts w:ascii="Times New Roman" w:hAnsi="Times New Roman" w:cs="Times New Roman"/>
                <w:sz w:val="24"/>
                <w:szCs w:val="24"/>
              </w:rPr>
            </w:pPr>
            <w:proofErr w:type="gramStart"/>
            <w:r w:rsidRPr="00722E06">
              <w:rPr>
                <w:rFonts w:ascii="Times New Roman" w:hAnsi="Times New Roman" w:cs="Times New Roman"/>
                <w:sz w:val="24"/>
                <w:szCs w:val="24"/>
              </w:rPr>
              <w:t>карманных  денег</w:t>
            </w:r>
            <w:proofErr w:type="gramEnd"/>
            <w:r w:rsidRPr="00722E06">
              <w:rPr>
                <w:rFonts w:ascii="Times New Roman" w:hAnsi="Times New Roman" w:cs="Times New Roman"/>
                <w:sz w:val="24"/>
                <w:szCs w:val="24"/>
              </w:rPr>
              <w:t xml:space="preserve">  и  запретив</w:t>
            </w:r>
            <w:r w:rsidRPr="00722E06">
              <w:rPr>
                <w:rFonts w:ascii="Times New Roman" w:hAnsi="Times New Roman" w:cs="Times New Roman"/>
                <w:sz w:val="24"/>
                <w:szCs w:val="24"/>
              </w:rPr>
              <w:tab/>
              <w:t>гулять  после</w:t>
            </w:r>
          </w:p>
          <w:p w14:paraId="172017F6"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школы. Вы в ответ сказали ему, что лучше бы и</w:t>
            </w:r>
          </w:p>
          <w:p w14:paraId="4543EDB7"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дальше он был занят и не обращал на вас внимания.</w:t>
            </w:r>
          </w:p>
        </w:tc>
        <w:tc>
          <w:tcPr>
            <w:tcW w:w="4095" w:type="dxa"/>
            <w:tcBorders>
              <w:top w:val="single" w:sz="4" w:space="0" w:color="000000"/>
              <w:left w:val="single" w:sz="4" w:space="0" w:color="000000"/>
              <w:bottom w:val="single" w:sz="4" w:space="0" w:color="000000"/>
              <w:right w:val="single" w:sz="4" w:space="0" w:color="000000"/>
            </w:tcBorders>
            <w:hideMark/>
          </w:tcPr>
          <w:p w14:paraId="5A036BE8"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 xml:space="preserve">2 балла: </w:t>
            </w:r>
            <w:r w:rsidRPr="00722E06">
              <w:rPr>
                <w:rFonts w:ascii="Times New Roman" w:hAnsi="Times New Roman" w:cs="Times New Roman"/>
                <w:sz w:val="24"/>
                <w:szCs w:val="24"/>
              </w:rPr>
              <w:t>после того, как все члены</w:t>
            </w:r>
            <w:r w:rsidRPr="00722E06">
              <w:rPr>
                <w:rFonts w:ascii="Times New Roman" w:hAnsi="Times New Roman" w:cs="Times New Roman"/>
                <w:sz w:val="24"/>
                <w:szCs w:val="24"/>
              </w:rPr>
              <w:tab/>
              <w:t>семьи</w:t>
            </w:r>
            <w:r w:rsidRPr="00722E06">
              <w:rPr>
                <w:rFonts w:ascii="Times New Roman" w:hAnsi="Times New Roman" w:cs="Times New Roman"/>
                <w:sz w:val="24"/>
                <w:szCs w:val="24"/>
              </w:rPr>
              <w:tab/>
              <w:t>успокоятся, подойти</w:t>
            </w:r>
            <w:r w:rsidRPr="00722E06">
              <w:rPr>
                <w:rFonts w:ascii="Times New Roman" w:hAnsi="Times New Roman" w:cs="Times New Roman"/>
                <w:sz w:val="24"/>
                <w:szCs w:val="24"/>
              </w:rPr>
              <w:tab/>
              <w:t>к родителям и попросить прощения за свои слова.  Объяснить</w:t>
            </w:r>
            <w:r w:rsidRPr="00722E06">
              <w:rPr>
                <w:rFonts w:ascii="Times New Roman" w:hAnsi="Times New Roman" w:cs="Times New Roman"/>
                <w:sz w:val="24"/>
                <w:szCs w:val="24"/>
              </w:rPr>
              <w:tab/>
              <w:t>родителям, что вы расстроены не меньше тем, что произошло, поэтому, как и они наговорили лишнего, но это не значит, что они вам не дороги.</w:t>
            </w:r>
          </w:p>
          <w:p w14:paraId="504F88BC"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 xml:space="preserve">1 балл: </w:t>
            </w:r>
            <w:r w:rsidRPr="00722E06">
              <w:rPr>
                <w:rFonts w:ascii="Times New Roman" w:hAnsi="Times New Roman" w:cs="Times New Roman"/>
                <w:sz w:val="24"/>
                <w:szCs w:val="24"/>
              </w:rPr>
              <w:t>извиниться за грубые слова и сказать, что такого больше не повториться.</w:t>
            </w:r>
          </w:p>
          <w:p w14:paraId="163D6BE4"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 xml:space="preserve">0 баллов: </w:t>
            </w:r>
            <w:r w:rsidRPr="00722E06">
              <w:rPr>
                <w:rFonts w:ascii="Times New Roman" w:hAnsi="Times New Roman" w:cs="Times New Roman"/>
                <w:sz w:val="24"/>
                <w:szCs w:val="24"/>
              </w:rPr>
              <w:t xml:space="preserve">бойкотировать родителей, пока они первыми </w:t>
            </w:r>
            <w:proofErr w:type="gramStart"/>
            <w:r w:rsidRPr="00722E06">
              <w:rPr>
                <w:rFonts w:ascii="Times New Roman" w:hAnsi="Times New Roman" w:cs="Times New Roman"/>
                <w:sz w:val="24"/>
                <w:szCs w:val="24"/>
              </w:rPr>
              <w:t>не  заговорят</w:t>
            </w:r>
            <w:proofErr w:type="gramEnd"/>
            <w:r w:rsidRPr="00722E06">
              <w:rPr>
                <w:rFonts w:ascii="Times New Roman" w:hAnsi="Times New Roman" w:cs="Times New Roman"/>
                <w:sz w:val="24"/>
                <w:szCs w:val="24"/>
              </w:rPr>
              <w:t xml:space="preserve">  и  не  отпустят погулять.</w:t>
            </w:r>
          </w:p>
        </w:tc>
      </w:tr>
      <w:tr w:rsidR="00722E06" w:rsidRPr="00722E06" w14:paraId="1D13188B" w14:textId="77777777" w:rsidTr="00147473">
        <w:trPr>
          <w:trHeight w:val="2265"/>
        </w:trPr>
        <w:tc>
          <w:tcPr>
            <w:tcW w:w="750" w:type="dxa"/>
            <w:tcBorders>
              <w:top w:val="single" w:sz="4" w:space="0" w:color="000000"/>
              <w:left w:val="single" w:sz="4" w:space="0" w:color="000000"/>
              <w:bottom w:val="single" w:sz="4" w:space="0" w:color="000000"/>
              <w:right w:val="single" w:sz="4" w:space="0" w:color="000000"/>
            </w:tcBorders>
          </w:tcPr>
          <w:p w14:paraId="153C74A3"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7</w:t>
            </w:r>
          </w:p>
          <w:p w14:paraId="4B535433" w14:textId="77777777" w:rsidR="00722E06" w:rsidRPr="00722E06" w:rsidRDefault="00722E06" w:rsidP="00722E06">
            <w:pPr>
              <w:rPr>
                <w:rFonts w:ascii="Times New Roman" w:hAnsi="Times New Roman" w:cs="Times New Roman"/>
                <w:sz w:val="24"/>
                <w:szCs w:val="24"/>
              </w:rPr>
            </w:pPr>
          </w:p>
        </w:tc>
        <w:tc>
          <w:tcPr>
            <w:tcW w:w="5184" w:type="dxa"/>
            <w:tcBorders>
              <w:top w:val="single" w:sz="4" w:space="0" w:color="000000"/>
              <w:left w:val="single" w:sz="4" w:space="0" w:color="000000"/>
              <w:bottom w:val="single" w:sz="4" w:space="0" w:color="000000"/>
              <w:right w:val="single" w:sz="4" w:space="0" w:color="000000"/>
            </w:tcBorders>
            <w:hideMark/>
          </w:tcPr>
          <w:p w14:paraId="56D21133"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Возвращаясь из ванной в свою комнату, вы заметили,</w:t>
            </w:r>
            <w:r w:rsidRPr="00722E06">
              <w:rPr>
                <w:rFonts w:ascii="Times New Roman" w:hAnsi="Times New Roman" w:cs="Times New Roman"/>
                <w:sz w:val="24"/>
                <w:szCs w:val="24"/>
              </w:rPr>
              <w:tab/>
              <w:t>что</w:t>
            </w:r>
            <w:r w:rsidRPr="00722E06">
              <w:rPr>
                <w:rFonts w:ascii="Times New Roman" w:hAnsi="Times New Roman" w:cs="Times New Roman"/>
                <w:sz w:val="24"/>
                <w:szCs w:val="24"/>
              </w:rPr>
              <w:tab/>
              <w:t>ваши</w:t>
            </w:r>
            <w:r w:rsidRPr="00722E06">
              <w:rPr>
                <w:rFonts w:ascii="Times New Roman" w:hAnsi="Times New Roman" w:cs="Times New Roman"/>
                <w:sz w:val="24"/>
                <w:szCs w:val="24"/>
              </w:rPr>
              <w:tab/>
              <w:t>родители</w:t>
            </w:r>
            <w:r w:rsidRPr="00722E06">
              <w:rPr>
                <w:rFonts w:ascii="Times New Roman" w:hAnsi="Times New Roman" w:cs="Times New Roman"/>
                <w:sz w:val="24"/>
                <w:szCs w:val="24"/>
              </w:rPr>
              <w:tab/>
              <w:t>держат</w:t>
            </w:r>
            <w:r w:rsidRPr="00722E06">
              <w:rPr>
                <w:rFonts w:ascii="Times New Roman" w:hAnsi="Times New Roman" w:cs="Times New Roman"/>
                <w:sz w:val="24"/>
                <w:szCs w:val="24"/>
              </w:rPr>
              <w:tab/>
              <w:t>ваш</w:t>
            </w:r>
          </w:p>
          <w:p w14:paraId="53EAC836"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телефон в руках и читают ваши переписки в</w:t>
            </w:r>
          </w:p>
          <w:p w14:paraId="710FB507"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социальных сетях. Ваша реакция? Будете ли вы</w:t>
            </w:r>
          </w:p>
          <w:p w14:paraId="02A0BF97"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обижаться на родителей или выслушаете их?</w:t>
            </w:r>
          </w:p>
        </w:tc>
        <w:tc>
          <w:tcPr>
            <w:tcW w:w="4095" w:type="dxa"/>
            <w:tcBorders>
              <w:top w:val="single" w:sz="4" w:space="0" w:color="000000"/>
              <w:left w:val="single" w:sz="4" w:space="0" w:color="000000"/>
              <w:bottom w:val="single" w:sz="4" w:space="0" w:color="000000"/>
              <w:right w:val="single" w:sz="4" w:space="0" w:color="000000"/>
            </w:tcBorders>
            <w:hideMark/>
          </w:tcPr>
          <w:p w14:paraId="6BE2A2A6"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 xml:space="preserve">2 балла: </w:t>
            </w:r>
            <w:r w:rsidRPr="00722E06">
              <w:rPr>
                <w:rFonts w:ascii="Times New Roman" w:hAnsi="Times New Roman" w:cs="Times New Roman"/>
                <w:sz w:val="24"/>
                <w:szCs w:val="24"/>
              </w:rPr>
              <w:t>спросить открыто у родителей, что их беспокоит, какова причина их недоверия. Постараться все им объяснить.</w:t>
            </w:r>
          </w:p>
          <w:p w14:paraId="7086AD3F" w14:textId="77777777" w:rsidR="00722E06" w:rsidRPr="00722E06" w:rsidRDefault="00722E06" w:rsidP="00722E06">
            <w:pPr>
              <w:rPr>
                <w:rFonts w:ascii="Times New Roman" w:hAnsi="Times New Roman" w:cs="Times New Roman"/>
                <w:b/>
                <w:sz w:val="24"/>
                <w:szCs w:val="24"/>
              </w:rPr>
            </w:pPr>
            <w:r w:rsidRPr="00722E06">
              <w:rPr>
                <w:rFonts w:ascii="Times New Roman" w:hAnsi="Times New Roman" w:cs="Times New Roman"/>
                <w:b/>
                <w:sz w:val="24"/>
                <w:szCs w:val="24"/>
              </w:rPr>
              <w:t>1</w:t>
            </w:r>
            <w:r w:rsidRPr="00722E06">
              <w:rPr>
                <w:rFonts w:ascii="Times New Roman" w:hAnsi="Times New Roman" w:cs="Times New Roman"/>
                <w:b/>
                <w:sz w:val="24"/>
                <w:szCs w:val="24"/>
              </w:rPr>
              <w:tab/>
              <w:t xml:space="preserve">балл: </w:t>
            </w:r>
            <w:r w:rsidRPr="00722E06">
              <w:rPr>
                <w:rFonts w:ascii="Times New Roman" w:hAnsi="Times New Roman" w:cs="Times New Roman"/>
                <w:sz w:val="24"/>
                <w:szCs w:val="24"/>
              </w:rPr>
              <w:t>забрать</w:t>
            </w:r>
            <w:r w:rsidRPr="00722E06">
              <w:rPr>
                <w:rFonts w:ascii="Times New Roman" w:hAnsi="Times New Roman" w:cs="Times New Roman"/>
                <w:b/>
                <w:sz w:val="24"/>
                <w:szCs w:val="24"/>
              </w:rPr>
              <w:t xml:space="preserve"> </w:t>
            </w:r>
            <w:r w:rsidRPr="00722E06">
              <w:rPr>
                <w:rFonts w:ascii="Times New Roman" w:hAnsi="Times New Roman" w:cs="Times New Roman"/>
                <w:sz w:val="24"/>
                <w:szCs w:val="24"/>
              </w:rPr>
              <w:t>телефон</w:t>
            </w:r>
            <w:r w:rsidRPr="00722E06">
              <w:rPr>
                <w:rFonts w:ascii="Times New Roman" w:hAnsi="Times New Roman" w:cs="Times New Roman"/>
                <w:b/>
                <w:sz w:val="24"/>
                <w:szCs w:val="24"/>
              </w:rPr>
              <w:t xml:space="preserve"> </w:t>
            </w:r>
            <w:r w:rsidRPr="00722E06">
              <w:rPr>
                <w:rFonts w:ascii="Times New Roman" w:hAnsi="Times New Roman" w:cs="Times New Roman"/>
                <w:sz w:val="24"/>
                <w:szCs w:val="24"/>
              </w:rPr>
              <w:t>у</w:t>
            </w:r>
            <w:r w:rsidRPr="00722E06">
              <w:rPr>
                <w:rFonts w:ascii="Times New Roman" w:hAnsi="Times New Roman" w:cs="Times New Roman"/>
                <w:b/>
                <w:sz w:val="24"/>
                <w:szCs w:val="24"/>
              </w:rPr>
              <w:t xml:space="preserve"> </w:t>
            </w:r>
            <w:r w:rsidRPr="00722E06">
              <w:rPr>
                <w:rFonts w:ascii="Times New Roman" w:hAnsi="Times New Roman" w:cs="Times New Roman"/>
                <w:sz w:val="24"/>
                <w:szCs w:val="24"/>
              </w:rPr>
              <w:t>родителей и показать им</w:t>
            </w:r>
            <w:r w:rsidRPr="00722E06">
              <w:rPr>
                <w:rFonts w:ascii="Times New Roman" w:hAnsi="Times New Roman" w:cs="Times New Roman"/>
                <w:b/>
                <w:sz w:val="24"/>
                <w:szCs w:val="24"/>
              </w:rPr>
              <w:t xml:space="preserve"> </w:t>
            </w:r>
            <w:r w:rsidRPr="00722E06">
              <w:rPr>
                <w:rFonts w:ascii="Times New Roman" w:hAnsi="Times New Roman" w:cs="Times New Roman"/>
                <w:sz w:val="24"/>
                <w:szCs w:val="24"/>
              </w:rPr>
              <w:t>только ту информацию, которую сочтете нужным.</w:t>
            </w:r>
          </w:p>
          <w:p w14:paraId="79B12CDD"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0</w:t>
            </w:r>
            <w:r w:rsidRPr="00722E06">
              <w:rPr>
                <w:rFonts w:ascii="Times New Roman" w:hAnsi="Times New Roman" w:cs="Times New Roman"/>
                <w:b/>
                <w:sz w:val="24"/>
                <w:szCs w:val="24"/>
              </w:rPr>
              <w:tab/>
              <w:t>баллов:</w:t>
            </w:r>
            <w:r w:rsidRPr="00722E06">
              <w:rPr>
                <w:rFonts w:ascii="Times New Roman" w:hAnsi="Times New Roman" w:cs="Times New Roman"/>
                <w:b/>
                <w:sz w:val="24"/>
                <w:szCs w:val="24"/>
              </w:rPr>
              <w:tab/>
            </w:r>
            <w:r w:rsidRPr="00722E06">
              <w:rPr>
                <w:rFonts w:ascii="Times New Roman" w:hAnsi="Times New Roman" w:cs="Times New Roman"/>
                <w:sz w:val="24"/>
                <w:szCs w:val="24"/>
              </w:rPr>
              <w:t>пройти</w:t>
            </w:r>
            <w:r w:rsidRPr="00722E06">
              <w:rPr>
                <w:rFonts w:ascii="Times New Roman" w:hAnsi="Times New Roman" w:cs="Times New Roman"/>
                <w:sz w:val="24"/>
                <w:szCs w:val="24"/>
              </w:rPr>
              <w:tab/>
              <w:t>мимо</w:t>
            </w:r>
            <w:r w:rsidRPr="00722E06">
              <w:rPr>
                <w:rFonts w:ascii="Times New Roman" w:hAnsi="Times New Roman" w:cs="Times New Roman"/>
                <w:sz w:val="24"/>
                <w:szCs w:val="24"/>
              </w:rPr>
              <w:tab/>
              <w:t>и сделать вид, что не заметили, но</w:t>
            </w:r>
            <w:r w:rsidRPr="00722E06">
              <w:rPr>
                <w:rFonts w:ascii="Times New Roman" w:hAnsi="Times New Roman" w:cs="Times New Roman"/>
                <w:sz w:val="24"/>
                <w:szCs w:val="24"/>
              </w:rPr>
              <w:tab/>
              <w:t>потом</w:t>
            </w:r>
            <w:r w:rsidRPr="00722E06">
              <w:rPr>
                <w:rFonts w:ascii="Times New Roman" w:hAnsi="Times New Roman" w:cs="Times New Roman"/>
                <w:sz w:val="24"/>
                <w:szCs w:val="24"/>
              </w:rPr>
              <w:tab/>
              <w:t>переустановить пароль на телефоне</w:t>
            </w:r>
          </w:p>
        </w:tc>
      </w:tr>
      <w:tr w:rsidR="00722E06" w:rsidRPr="00722E06" w14:paraId="6D2A74F9" w14:textId="77777777" w:rsidTr="00147473">
        <w:trPr>
          <w:trHeight w:val="2265"/>
        </w:trPr>
        <w:tc>
          <w:tcPr>
            <w:tcW w:w="750" w:type="dxa"/>
            <w:tcBorders>
              <w:top w:val="single" w:sz="4" w:space="0" w:color="000000"/>
              <w:left w:val="single" w:sz="4" w:space="0" w:color="000000"/>
              <w:bottom w:val="single" w:sz="4" w:space="0" w:color="000000"/>
              <w:right w:val="single" w:sz="4" w:space="0" w:color="000000"/>
            </w:tcBorders>
          </w:tcPr>
          <w:p w14:paraId="00A14286"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8</w:t>
            </w:r>
          </w:p>
          <w:p w14:paraId="4581C0BB" w14:textId="77777777" w:rsidR="00722E06" w:rsidRPr="00722E06" w:rsidRDefault="00722E06" w:rsidP="00722E06">
            <w:pPr>
              <w:rPr>
                <w:rFonts w:ascii="Times New Roman" w:hAnsi="Times New Roman" w:cs="Times New Roman"/>
                <w:sz w:val="24"/>
                <w:szCs w:val="24"/>
              </w:rPr>
            </w:pPr>
          </w:p>
        </w:tc>
        <w:tc>
          <w:tcPr>
            <w:tcW w:w="5184" w:type="dxa"/>
            <w:tcBorders>
              <w:top w:val="single" w:sz="4" w:space="0" w:color="000000"/>
              <w:left w:val="single" w:sz="4" w:space="0" w:color="000000"/>
              <w:bottom w:val="single" w:sz="4" w:space="0" w:color="000000"/>
              <w:right w:val="single" w:sz="4" w:space="0" w:color="000000"/>
            </w:tcBorders>
            <w:hideMark/>
          </w:tcPr>
          <w:p w14:paraId="1DCBACAA"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Ваши</w:t>
            </w:r>
            <w:r w:rsidRPr="00722E06">
              <w:rPr>
                <w:rFonts w:ascii="Times New Roman" w:hAnsi="Times New Roman" w:cs="Times New Roman"/>
                <w:sz w:val="24"/>
                <w:szCs w:val="24"/>
              </w:rPr>
              <w:tab/>
              <w:t>родители</w:t>
            </w:r>
            <w:r w:rsidRPr="00722E06">
              <w:rPr>
                <w:rFonts w:ascii="Times New Roman" w:hAnsi="Times New Roman" w:cs="Times New Roman"/>
                <w:sz w:val="24"/>
                <w:szCs w:val="24"/>
              </w:rPr>
              <w:tab/>
              <w:t>не</w:t>
            </w:r>
            <w:r w:rsidRPr="00722E06">
              <w:rPr>
                <w:rFonts w:ascii="Times New Roman" w:hAnsi="Times New Roman" w:cs="Times New Roman"/>
                <w:sz w:val="24"/>
                <w:szCs w:val="24"/>
              </w:rPr>
              <w:tab/>
              <w:t>одобряют</w:t>
            </w:r>
            <w:r w:rsidRPr="00722E06">
              <w:rPr>
                <w:rFonts w:ascii="Times New Roman" w:hAnsi="Times New Roman" w:cs="Times New Roman"/>
                <w:sz w:val="24"/>
                <w:szCs w:val="24"/>
              </w:rPr>
              <w:tab/>
              <w:t>ваш</w:t>
            </w:r>
            <w:r w:rsidRPr="00722E06">
              <w:rPr>
                <w:rFonts w:ascii="Times New Roman" w:hAnsi="Times New Roman" w:cs="Times New Roman"/>
                <w:sz w:val="24"/>
                <w:szCs w:val="24"/>
              </w:rPr>
              <w:tab/>
              <w:t>выбор</w:t>
            </w:r>
          </w:p>
          <w:p w14:paraId="29ABB5D3"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профессии. Вся ваша семья - врачи, но вы мечтаете быть тату-мастером. Будете ли вы</w:t>
            </w:r>
          </w:p>
          <w:p w14:paraId="3B6B1EBE"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настаивать на своем выборе или прислушаетесь</w:t>
            </w:r>
          </w:p>
          <w:p w14:paraId="1787369E"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к родителям?</w:t>
            </w:r>
          </w:p>
        </w:tc>
        <w:tc>
          <w:tcPr>
            <w:tcW w:w="4095" w:type="dxa"/>
            <w:tcBorders>
              <w:top w:val="single" w:sz="4" w:space="0" w:color="000000"/>
              <w:left w:val="single" w:sz="4" w:space="0" w:color="000000"/>
              <w:bottom w:val="single" w:sz="4" w:space="0" w:color="000000"/>
              <w:right w:val="single" w:sz="4" w:space="0" w:color="000000"/>
            </w:tcBorders>
            <w:hideMark/>
          </w:tcPr>
          <w:p w14:paraId="39470BD6"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 xml:space="preserve">2 </w:t>
            </w:r>
            <w:proofErr w:type="gramStart"/>
            <w:r w:rsidRPr="00722E06">
              <w:rPr>
                <w:rFonts w:ascii="Times New Roman" w:hAnsi="Times New Roman" w:cs="Times New Roman"/>
                <w:b/>
                <w:sz w:val="24"/>
                <w:szCs w:val="24"/>
              </w:rPr>
              <w:t xml:space="preserve">балла:  </w:t>
            </w:r>
            <w:r w:rsidRPr="00722E06">
              <w:rPr>
                <w:rFonts w:ascii="Times New Roman" w:hAnsi="Times New Roman" w:cs="Times New Roman"/>
                <w:sz w:val="24"/>
                <w:szCs w:val="24"/>
              </w:rPr>
              <w:t>объяснить</w:t>
            </w:r>
            <w:proofErr w:type="gramEnd"/>
            <w:r w:rsidRPr="00722E06">
              <w:rPr>
                <w:rFonts w:ascii="Times New Roman" w:hAnsi="Times New Roman" w:cs="Times New Roman"/>
                <w:sz w:val="24"/>
                <w:szCs w:val="24"/>
              </w:rPr>
              <w:t xml:space="preserve"> родителям, что вы не против получить медицинское образование</w:t>
            </w:r>
            <w:r w:rsidRPr="00722E06">
              <w:rPr>
                <w:rFonts w:ascii="Times New Roman" w:hAnsi="Times New Roman" w:cs="Times New Roman"/>
                <w:sz w:val="24"/>
                <w:szCs w:val="24"/>
              </w:rPr>
              <w:tab/>
              <w:t>и попробовать себя в профессии, однако</w:t>
            </w:r>
            <w:r w:rsidRPr="00722E06">
              <w:rPr>
                <w:rFonts w:ascii="Times New Roman" w:hAnsi="Times New Roman" w:cs="Times New Roman"/>
                <w:sz w:val="24"/>
                <w:szCs w:val="24"/>
              </w:rPr>
              <w:tab/>
              <w:t>не</w:t>
            </w:r>
            <w:r w:rsidRPr="00722E06">
              <w:rPr>
                <w:rFonts w:ascii="Times New Roman" w:hAnsi="Times New Roman" w:cs="Times New Roman"/>
                <w:sz w:val="24"/>
                <w:szCs w:val="24"/>
              </w:rPr>
              <w:tab/>
              <w:t>исключаете</w:t>
            </w:r>
          </w:p>
          <w:p w14:paraId="759DF2AC"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возможности работать в тату-салоне и стать профессионалом в этой области.</w:t>
            </w:r>
          </w:p>
          <w:p w14:paraId="477399D5" w14:textId="77777777" w:rsidR="00722E06" w:rsidRPr="00722E06" w:rsidRDefault="00722E06" w:rsidP="00722E06">
            <w:pPr>
              <w:rPr>
                <w:rFonts w:ascii="Times New Roman" w:hAnsi="Times New Roman" w:cs="Times New Roman"/>
                <w:b/>
                <w:sz w:val="24"/>
                <w:szCs w:val="24"/>
              </w:rPr>
            </w:pPr>
            <w:proofErr w:type="gramStart"/>
            <w:r w:rsidRPr="00722E06">
              <w:rPr>
                <w:rFonts w:ascii="Times New Roman" w:hAnsi="Times New Roman" w:cs="Times New Roman"/>
                <w:b/>
                <w:sz w:val="24"/>
                <w:szCs w:val="24"/>
              </w:rPr>
              <w:lastRenderedPageBreak/>
              <w:t>1  балл</w:t>
            </w:r>
            <w:proofErr w:type="gramEnd"/>
            <w:r w:rsidRPr="00722E06">
              <w:rPr>
                <w:rFonts w:ascii="Times New Roman" w:hAnsi="Times New Roman" w:cs="Times New Roman"/>
                <w:b/>
                <w:sz w:val="24"/>
                <w:szCs w:val="24"/>
              </w:rPr>
              <w:t xml:space="preserve">: </w:t>
            </w:r>
            <w:r w:rsidRPr="00722E06">
              <w:rPr>
                <w:rFonts w:ascii="Times New Roman" w:hAnsi="Times New Roman" w:cs="Times New Roman"/>
                <w:sz w:val="24"/>
                <w:szCs w:val="24"/>
              </w:rPr>
              <w:t>сходить</w:t>
            </w:r>
            <w:r w:rsidRPr="00722E06">
              <w:rPr>
                <w:rFonts w:ascii="Times New Roman" w:hAnsi="Times New Roman" w:cs="Times New Roman"/>
                <w:b/>
                <w:sz w:val="24"/>
                <w:szCs w:val="24"/>
              </w:rPr>
              <w:t xml:space="preserve"> </w:t>
            </w:r>
            <w:r w:rsidRPr="00722E06">
              <w:rPr>
                <w:rFonts w:ascii="Times New Roman" w:hAnsi="Times New Roman" w:cs="Times New Roman"/>
                <w:sz w:val="24"/>
                <w:szCs w:val="24"/>
              </w:rPr>
              <w:t>в  салон</w:t>
            </w:r>
            <w:r w:rsidRPr="00722E06">
              <w:rPr>
                <w:rFonts w:ascii="Times New Roman" w:hAnsi="Times New Roman" w:cs="Times New Roman"/>
                <w:b/>
                <w:sz w:val="24"/>
                <w:szCs w:val="24"/>
              </w:rPr>
              <w:t xml:space="preserve"> </w:t>
            </w:r>
            <w:r w:rsidRPr="00722E06">
              <w:rPr>
                <w:rFonts w:ascii="Times New Roman" w:hAnsi="Times New Roman" w:cs="Times New Roman"/>
                <w:sz w:val="24"/>
                <w:szCs w:val="24"/>
              </w:rPr>
              <w:t>и</w:t>
            </w:r>
            <w:r w:rsidRPr="00722E06">
              <w:rPr>
                <w:rFonts w:ascii="Times New Roman" w:hAnsi="Times New Roman" w:cs="Times New Roman"/>
                <w:b/>
                <w:sz w:val="24"/>
                <w:szCs w:val="24"/>
              </w:rPr>
              <w:t xml:space="preserve"> </w:t>
            </w:r>
            <w:r w:rsidRPr="00722E06">
              <w:rPr>
                <w:rFonts w:ascii="Times New Roman" w:hAnsi="Times New Roman" w:cs="Times New Roman"/>
                <w:sz w:val="24"/>
                <w:szCs w:val="24"/>
              </w:rPr>
              <w:t>посмотреть рабочее место тату-мастера,</w:t>
            </w:r>
            <w:r w:rsidRPr="00722E06">
              <w:rPr>
                <w:rFonts w:ascii="Times New Roman" w:hAnsi="Times New Roman" w:cs="Times New Roman"/>
                <w:sz w:val="24"/>
                <w:szCs w:val="24"/>
              </w:rPr>
              <w:tab/>
              <w:t>расспросить</w:t>
            </w:r>
          </w:p>
          <w:p w14:paraId="38E16934"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специалистов</w:t>
            </w:r>
            <w:r w:rsidRPr="00722E06">
              <w:rPr>
                <w:rFonts w:ascii="Times New Roman" w:hAnsi="Times New Roman" w:cs="Times New Roman"/>
                <w:sz w:val="24"/>
                <w:szCs w:val="24"/>
              </w:rPr>
              <w:tab/>
              <w:t>о</w:t>
            </w:r>
            <w:r w:rsidRPr="00722E06">
              <w:rPr>
                <w:rFonts w:ascii="Times New Roman" w:hAnsi="Times New Roman" w:cs="Times New Roman"/>
                <w:sz w:val="24"/>
                <w:szCs w:val="24"/>
              </w:rPr>
              <w:tab/>
              <w:t>плюсах</w:t>
            </w:r>
            <w:r w:rsidRPr="00722E06">
              <w:rPr>
                <w:rFonts w:ascii="Times New Roman" w:hAnsi="Times New Roman" w:cs="Times New Roman"/>
                <w:sz w:val="24"/>
                <w:szCs w:val="24"/>
              </w:rPr>
              <w:tab/>
              <w:t>и минусах профессии, узнать, где можно обучиться</w:t>
            </w:r>
            <w:r w:rsidRPr="00722E06">
              <w:rPr>
                <w:rFonts w:ascii="Times New Roman" w:hAnsi="Times New Roman" w:cs="Times New Roman"/>
                <w:sz w:val="24"/>
                <w:szCs w:val="24"/>
              </w:rPr>
              <w:tab/>
              <w:t>данной работе.</w:t>
            </w:r>
          </w:p>
          <w:p w14:paraId="3A8DCE27"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0 баллов</w:t>
            </w:r>
            <w:r w:rsidRPr="00722E06">
              <w:rPr>
                <w:rFonts w:ascii="Times New Roman" w:hAnsi="Times New Roman" w:cs="Times New Roman"/>
                <w:sz w:val="24"/>
                <w:szCs w:val="24"/>
              </w:rPr>
              <w:t>: настаивать на своем, обвиняя родителей в том, что они вас не понимают.</w:t>
            </w:r>
          </w:p>
        </w:tc>
      </w:tr>
      <w:tr w:rsidR="00722E06" w:rsidRPr="00722E06" w14:paraId="4C6CAA19" w14:textId="77777777" w:rsidTr="00147473">
        <w:trPr>
          <w:trHeight w:val="2265"/>
        </w:trPr>
        <w:tc>
          <w:tcPr>
            <w:tcW w:w="750" w:type="dxa"/>
            <w:tcBorders>
              <w:top w:val="single" w:sz="4" w:space="0" w:color="000000"/>
              <w:left w:val="single" w:sz="4" w:space="0" w:color="000000"/>
              <w:bottom w:val="single" w:sz="4" w:space="0" w:color="000000"/>
              <w:right w:val="single" w:sz="4" w:space="0" w:color="000000"/>
            </w:tcBorders>
          </w:tcPr>
          <w:p w14:paraId="10D66740"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9</w:t>
            </w:r>
          </w:p>
          <w:p w14:paraId="0C43C038" w14:textId="77777777" w:rsidR="00722E06" w:rsidRPr="00722E06" w:rsidRDefault="00722E06" w:rsidP="00722E06">
            <w:pPr>
              <w:rPr>
                <w:rFonts w:ascii="Times New Roman" w:hAnsi="Times New Roman" w:cs="Times New Roman"/>
                <w:sz w:val="24"/>
                <w:szCs w:val="24"/>
              </w:rPr>
            </w:pPr>
          </w:p>
        </w:tc>
        <w:tc>
          <w:tcPr>
            <w:tcW w:w="5184" w:type="dxa"/>
            <w:tcBorders>
              <w:top w:val="single" w:sz="4" w:space="0" w:color="000000"/>
              <w:left w:val="single" w:sz="4" w:space="0" w:color="000000"/>
              <w:bottom w:val="single" w:sz="4" w:space="0" w:color="000000"/>
              <w:right w:val="single" w:sz="4" w:space="0" w:color="000000"/>
            </w:tcBorders>
            <w:hideMark/>
          </w:tcPr>
          <w:p w14:paraId="1E31E024"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Ваше моральное состояние с каждым днем</w:t>
            </w:r>
          </w:p>
          <w:p w14:paraId="7A70769A"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становится хуже: слезы без причины, перепады настроения,</w:t>
            </w:r>
            <w:r w:rsidRPr="00722E06">
              <w:rPr>
                <w:rFonts w:ascii="Times New Roman" w:hAnsi="Times New Roman" w:cs="Times New Roman"/>
                <w:sz w:val="24"/>
                <w:szCs w:val="24"/>
              </w:rPr>
              <w:tab/>
              <w:t>отсутствие</w:t>
            </w:r>
            <w:r w:rsidRPr="00722E06">
              <w:rPr>
                <w:rFonts w:ascii="Times New Roman" w:hAnsi="Times New Roman" w:cs="Times New Roman"/>
                <w:sz w:val="24"/>
                <w:szCs w:val="24"/>
              </w:rPr>
              <w:tab/>
              <w:t>аппетита,</w:t>
            </w:r>
          </w:p>
          <w:p w14:paraId="4782F49F"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необоснованная агрессия. В следствие чего, вы оборвали все связи с друзьями, а с родителями происходят постоянные ссоры. Расскажите ли вы родителям как вам плохо или будете молчать?</w:t>
            </w:r>
          </w:p>
        </w:tc>
        <w:tc>
          <w:tcPr>
            <w:tcW w:w="4095" w:type="dxa"/>
            <w:tcBorders>
              <w:top w:val="single" w:sz="4" w:space="0" w:color="000000"/>
              <w:left w:val="single" w:sz="4" w:space="0" w:color="000000"/>
              <w:bottom w:val="single" w:sz="4" w:space="0" w:color="000000"/>
              <w:right w:val="single" w:sz="4" w:space="0" w:color="000000"/>
            </w:tcBorders>
            <w:hideMark/>
          </w:tcPr>
          <w:p w14:paraId="05EF4936" w14:textId="77777777" w:rsidR="00722E06" w:rsidRPr="00722E06" w:rsidRDefault="00722E06" w:rsidP="00722E06">
            <w:pPr>
              <w:rPr>
                <w:rFonts w:ascii="Times New Roman" w:hAnsi="Times New Roman" w:cs="Times New Roman"/>
                <w:b/>
                <w:sz w:val="24"/>
                <w:szCs w:val="24"/>
              </w:rPr>
            </w:pPr>
            <w:r w:rsidRPr="00722E06">
              <w:rPr>
                <w:rFonts w:ascii="Times New Roman" w:hAnsi="Times New Roman" w:cs="Times New Roman"/>
                <w:b/>
                <w:sz w:val="24"/>
                <w:szCs w:val="24"/>
              </w:rPr>
              <w:t>2</w:t>
            </w:r>
            <w:r w:rsidRPr="00722E06">
              <w:rPr>
                <w:rFonts w:ascii="Times New Roman" w:hAnsi="Times New Roman" w:cs="Times New Roman"/>
                <w:b/>
                <w:sz w:val="24"/>
                <w:szCs w:val="24"/>
              </w:rPr>
              <w:tab/>
              <w:t xml:space="preserve">балла: </w:t>
            </w:r>
            <w:r w:rsidRPr="00722E06">
              <w:rPr>
                <w:rFonts w:ascii="Times New Roman" w:hAnsi="Times New Roman" w:cs="Times New Roman"/>
                <w:sz w:val="24"/>
                <w:szCs w:val="24"/>
              </w:rPr>
              <w:t>поделитесь</w:t>
            </w:r>
            <w:r w:rsidRPr="00722E06">
              <w:rPr>
                <w:rFonts w:ascii="Times New Roman" w:hAnsi="Times New Roman" w:cs="Times New Roman"/>
                <w:sz w:val="24"/>
                <w:szCs w:val="24"/>
              </w:rPr>
              <w:tab/>
              <w:t>с</w:t>
            </w:r>
            <w:r w:rsidRPr="00722E06">
              <w:rPr>
                <w:rFonts w:ascii="Times New Roman" w:hAnsi="Times New Roman" w:cs="Times New Roman"/>
                <w:b/>
                <w:sz w:val="24"/>
                <w:szCs w:val="24"/>
              </w:rPr>
              <w:t xml:space="preserve"> </w:t>
            </w:r>
            <w:r w:rsidRPr="00722E06">
              <w:rPr>
                <w:rFonts w:ascii="Times New Roman" w:hAnsi="Times New Roman" w:cs="Times New Roman"/>
                <w:sz w:val="24"/>
                <w:szCs w:val="24"/>
              </w:rPr>
              <w:t>родителями том,</w:t>
            </w:r>
            <w:r w:rsidRPr="00722E06">
              <w:rPr>
                <w:rFonts w:ascii="Times New Roman" w:hAnsi="Times New Roman" w:cs="Times New Roman"/>
                <w:sz w:val="24"/>
                <w:szCs w:val="24"/>
              </w:rPr>
              <w:tab/>
              <w:t>что</w:t>
            </w:r>
            <w:r w:rsidRPr="00722E06">
              <w:rPr>
                <w:rFonts w:ascii="Times New Roman" w:hAnsi="Times New Roman" w:cs="Times New Roman"/>
                <w:b/>
                <w:sz w:val="24"/>
                <w:szCs w:val="24"/>
              </w:rPr>
              <w:t xml:space="preserve"> </w:t>
            </w:r>
            <w:r w:rsidRPr="00722E06">
              <w:rPr>
                <w:rFonts w:ascii="Times New Roman" w:hAnsi="Times New Roman" w:cs="Times New Roman"/>
                <w:sz w:val="24"/>
                <w:szCs w:val="24"/>
              </w:rPr>
              <w:t>информацией</w:t>
            </w:r>
            <w:r w:rsidRPr="00722E06">
              <w:rPr>
                <w:rFonts w:ascii="Times New Roman" w:hAnsi="Times New Roman" w:cs="Times New Roman"/>
                <w:sz w:val="24"/>
                <w:szCs w:val="24"/>
              </w:rPr>
              <w:tab/>
              <w:t>о испытываете</w:t>
            </w:r>
            <w:r w:rsidRPr="00722E06">
              <w:rPr>
                <w:rFonts w:ascii="Times New Roman" w:hAnsi="Times New Roman" w:cs="Times New Roman"/>
                <w:b/>
                <w:sz w:val="24"/>
                <w:szCs w:val="24"/>
              </w:rPr>
              <w:t xml:space="preserve"> </w:t>
            </w:r>
            <w:r w:rsidRPr="00722E06">
              <w:rPr>
                <w:rFonts w:ascii="Times New Roman" w:hAnsi="Times New Roman" w:cs="Times New Roman"/>
                <w:sz w:val="24"/>
                <w:szCs w:val="24"/>
              </w:rPr>
              <w:t>дискомфорт</w:t>
            </w:r>
            <w:r w:rsidRPr="00722E06">
              <w:rPr>
                <w:rFonts w:ascii="Times New Roman" w:hAnsi="Times New Roman" w:cs="Times New Roman"/>
                <w:b/>
                <w:sz w:val="24"/>
                <w:szCs w:val="24"/>
              </w:rPr>
              <w:t xml:space="preserve"> </w:t>
            </w:r>
            <w:r w:rsidRPr="00722E06">
              <w:rPr>
                <w:rFonts w:ascii="Times New Roman" w:hAnsi="Times New Roman" w:cs="Times New Roman"/>
                <w:sz w:val="24"/>
                <w:szCs w:val="24"/>
              </w:rPr>
              <w:t>и</w:t>
            </w:r>
            <w:r w:rsidRPr="00722E06">
              <w:rPr>
                <w:rFonts w:ascii="Times New Roman" w:hAnsi="Times New Roman" w:cs="Times New Roman"/>
                <w:sz w:val="24"/>
                <w:szCs w:val="24"/>
              </w:rPr>
              <w:tab/>
              <w:t>хотели</w:t>
            </w:r>
            <w:r w:rsidRPr="00722E06">
              <w:rPr>
                <w:rFonts w:ascii="Times New Roman" w:hAnsi="Times New Roman" w:cs="Times New Roman"/>
                <w:sz w:val="24"/>
                <w:szCs w:val="24"/>
              </w:rPr>
              <w:tab/>
              <w:t>бы</w:t>
            </w:r>
            <w:r w:rsidRPr="00722E06">
              <w:rPr>
                <w:rFonts w:ascii="Times New Roman" w:hAnsi="Times New Roman" w:cs="Times New Roman"/>
                <w:b/>
                <w:sz w:val="24"/>
                <w:szCs w:val="24"/>
              </w:rPr>
              <w:t xml:space="preserve"> </w:t>
            </w:r>
            <w:r w:rsidRPr="00722E06">
              <w:rPr>
                <w:rFonts w:ascii="Times New Roman" w:hAnsi="Times New Roman" w:cs="Times New Roman"/>
                <w:sz w:val="24"/>
                <w:szCs w:val="24"/>
              </w:rPr>
              <w:t>сходить к врачу.</w:t>
            </w:r>
          </w:p>
          <w:p w14:paraId="47D8611A"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1</w:t>
            </w:r>
            <w:r w:rsidRPr="00722E06">
              <w:rPr>
                <w:rFonts w:ascii="Times New Roman" w:hAnsi="Times New Roman" w:cs="Times New Roman"/>
                <w:b/>
                <w:sz w:val="24"/>
                <w:szCs w:val="24"/>
              </w:rPr>
              <w:tab/>
              <w:t>балл:</w:t>
            </w:r>
            <w:r w:rsidRPr="00722E06">
              <w:rPr>
                <w:rFonts w:ascii="Times New Roman" w:hAnsi="Times New Roman" w:cs="Times New Roman"/>
                <w:b/>
                <w:sz w:val="24"/>
                <w:szCs w:val="24"/>
              </w:rPr>
              <w:tab/>
            </w:r>
            <w:r w:rsidRPr="00722E06">
              <w:rPr>
                <w:rFonts w:ascii="Times New Roman" w:hAnsi="Times New Roman" w:cs="Times New Roman"/>
                <w:sz w:val="24"/>
                <w:szCs w:val="24"/>
              </w:rPr>
              <w:t>попытаетесь разобраться, что именно провоцирует такие состояния, возможно, обратитесь к школьному психологу.</w:t>
            </w:r>
          </w:p>
          <w:p w14:paraId="5311FD08"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0 баллов</w:t>
            </w:r>
            <w:r w:rsidRPr="00722E06">
              <w:rPr>
                <w:rFonts w:ascii="Times New Roman" w:hAnsi="Times New Roman" w:cs="Times New Roman"/>
                <w:sz w:val="24"/>
                <w:szCs w:val="24"/>
              </w:rPr>
              <w:t>: промолчите в надежде, что всё это пройдет</w:t>
            </w:r>
          </w:p>
          <w:p w14:paraId="74250CE5" w14:textId="77777777" w:rsidR="00722E06" w:rsidRPr="00722E06" w:rsidRDefault="00722E06" w:rsidP="00722E06">
            <w:pPr>
              <w:rPr>
                <w:rFonts w:ascii="Times New Roman" w:hAnsi="Times New Roman" w:cs="Times New Roman"/>
                <w:b/>
                <w:sz w:val="24"/>
                <w:szCs w:val="24"/>
              </w:rPr>
            </w:pPr>
            <w:r w:rsidRPr="00722E06">
              <w:rPr>
                <w:rFonts w:ascii="Times New Roman" w:hAnsi="Times New Roman" w:cs="Times New Roman"/>
                <w:sz w:val="24"/>
                <w:szCs w:val="24"/>
              </w:rPr>
              <w:t>само собой.</w:t>
            </w:r>
          </w:p>
        </w:tc>
      </w:tr>
      <w:tr w:rsidR="00722E06" w:rsidRPr="00722E06" w14:paraId="167F4DAB" w14:textId="77777777" w:rsidTr="00147473">
        <w:trPr>
          <w:trHeight w:val="1945"/>
        </w:trPr>
        <w:tc>
          <w:tcPr>
            <w:tcW w:w="750" w:type="dxa"/>
            <w:tcBorders>
              <w:top w:val="single" w:sz="4" w:space="0" w:color="000000"/>
              <w:left w:val="single" w:sz="4" w:space="0" w:color="000000"/>
              <w:bottom w:val="single" w:sz="4" w:space="0" w:color="000000"/>
              <w:right w:val="single" w:sz="4" w:space="0" w:color="000000"/>
            </w:tcBorders>
            <w:hideMark/>
          </w:tcPr>
          <w:p w14:paraId="7FC65320"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10</w:t>
            </w:r>
          </w:p>
        </w:tc>
        <w:tc>
          <w:tcPr>
            <w:tcW w:w="5184" w:type="dxa"/>
            <w:tcBorders>
              <w:top w:val="single" w:sz="4" w:space="0" w:color="000000"/>
              <w:left w:val="single" w:sz="4" w:space="0" w:color="000000"/>
              <w:bottom w:val="single" w:sz="4" w:space="0" w:color="000000"/>
              <w:right w:val="single" w:sz="4" w:space="0" w:color="000000"/>
            </w:tcBorders>
            <w:hideMark/>
          </w:tcPr>
          <w:p w14:paraId="766FEEDA"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Вы узнали, что у вашей мамы проблемы на работе, из-за чего она уделяет вам меньше внимания и иногда срывается после трудного дня. Как после этого вы будете решать возникающие конфликты?</w:t>
            </w:r>
          </w:p>
        </w:tc>
        <w:tc>
          <w:tcPr>
            <w:tcW w:w="4095" w:type="dxa"/>
            <w:tcBorders>
              <w:top w:val="single" w:sz="4" w:space="0" w:color="000000"/>
              <w:left w:val="single" w:sz="4" w:space="0" w:color="000000"/>
              <w:bottom w:val="single" w:sz="4" w:space="0" w:color="000000"/>
              <w:right w:val="single" w:sz="4" w:space="0" w:color="000000"/>
            </w:tcBorders>
            <w:hideMark/>
          </w:tcPr>
          <w:p w14:paraId="3F2B27B1"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попросить маму быть мягче, выслушать ее проблемы и постараться поддержать ее</w:t>
            </w:r>
          </w:p>
          <w:p w14:paraId="759E8CEF"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 xml:space="preserve">1 балл: </w:t>
            </w:r>
            <w:r w:rsidRPr="00722E06">
              <w:rPr>
                <w:rFonts w:ascii="Times New Roman" w:hAnsi="Times New Roman" w:cs="Times New Roman"/>
                <w:sz w:val="24"/>
                <w:szCs w:val="24"/>
              </w:rPr>
              <w:t>дать понять маме, что ее проблемы вам не безразличны, но у вас тоже есть свои сложности, поэтому вы</w:t>
            </w:r>
            <w:r w:rsidRPr="00722E06">
              <w:rPr>
                <w:rFonts w:ascii="Times New Roman" w:hAnsi="Times New Roman" w:cs="Times New Roman"/>
                <w:sz w:val="24"/>
                <w:szCs w:val="24"/>
              </w:rPr>
              <w:tab/>
              <w:t>надеетесь</w:t>
            </w:r>
            <w:r w:rsidRPr="00722E06">
              <w:rPr>
                <w:rFonts w:ascii="Times New Roman" w:hAnsi="Times New Roman" w:cs="Times New Roman"/>
                <w:sz w:val="24"/>
                <w:szCs w:val="24"/>
              </w:rPr>
              <w:tab/>
              <w:t>на взаимопонимание с ее стороны.</w:t>
            </w:r>
          </w:p>
          <w:p w14:paraId="5E91B2A5"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 xml:space="preserve">0 баллов: </w:t>
            </w:r>
            <w:r w:rsidRPr="00722E06">
              <w:rPr>
                <w:rFonts w:ascii="Times New Roman" w:hAnsi="Times New Roman" w:cs="Times New Roman"/>
                <w:sz w:val="24"/>
                <w:szCs w:val="24"/>
              </w:rPr>
              <w:t>стараться избегать общения с мамой после работы</w:t>
            </w:r>
          </w:p>
        </w:tc>
      </w:tr>
      <w:tr w:rsidR="00722E06" w:rsidRPr="00722E06" w14:paraId="73004750" w14:textId="77777777" w:rsidTr="001F5E0B">
        <w:trPr>
          <w:trHeight w:val="983"/>
        </w:trPr>
        <w:tc>
          <w:tcPr>
            <w:tcW w:w="750" w:type="dxa"/>
            <w:tcBorders>
              <w:top w:val="single" w:sz="4" w:space="0" w:color="000000"/>
              <w:left w:val="single" w:sz="4" w:space="0" w:color="000000"/>
              <w:bottom w:val="single" w:sz="4" w:space="0" w:color="000000"/>
              <w:right w:val="single" w:sz="4" w:space="0" w:color="000000"/>
            </w:tcBorders>
            <w:hideMark/>
          </w:tcPr>
          <w:p w14:paraId="2CD357EA"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11</w:t>
            </w:r>
          </w:p>
        </w:tc>
        <w:tc>
          <w:tcPr>
            <w:tcW w:w="5184" w:type="dxa"/>
            <w:tcBorders>
              <w:top w:val="single" w:sz="4" w:space="0" w:color="000000"/>
              <w:left w:val="single" w:sz="4" w:space="0" w:color="000000"/>
              <w:bottom w:val="single" w:sz="4" w:space="0" w:color="000000"/>
              <w:right w:val="single" w:sz="4" w:space="0" w:color="000000"/>
            </w:tcBorders>
            <w:hideMark/>
          </w:tcPr>
          <w:p w14:paraId="42E067BA" w14:textId="77777777" w:rsidR="00722E06" w:rsidRPr="00722E06" w:rsidRDefault="00722E06" w:rsidP="001F5E0B">
            <w:pPr>
              <w:spacing w:after="0"/>
              <w:rPr>
                <w:rFonts w:ascii="Times New Roman" w:hAnsi="Times New Roman" w:cs="Times New Roman"/>
                <w:sz w:val="24"/>
                <w:szCs w:val="24"/>
              </w:rPr>
            </w:pPr>
            <w:r w:rsidRPr="00722E06">
              <w:rPr>
                <w:rFonts w:ascii="Times New Roman" w:hAnsi="Times New Roman" w:cs="Times New Roman"/>
                <w:sz w:val="24"/>
                <w:szCs w:val="24"/>
              </w:rPr>
              <w:t>У</w:t>
            </w:r>
            <w:r w:rsidRPr="00722E06">
              <w:rPr>
                <w:rFonts w:ascii="Times New Roman" w:hAnsi="Times New Roman" w:cs="Times New Roman"/>
                <w:sz w:val="24"/>
                <w:szCs w:val="24"/>
              </w:rPr>
              <w:tab/>
              <w:t>вашей</w:t>
            </w:r>
            <w:r w:rsidRPr="00722E06">
              <w:rPr>
                <w:rFonts w:ascii="Times New Roman" w:hAnsi="Times New Roman" w:cs="Times New Roman"/>
                <w:sz w:val="24"/>
                <w:szCs w:val="24"/>
              </w:rPr>
              <w:tab/>
              <w:t>одноклассницы</w:t>
            </w:r>
            <w:r w:rsidRPr="00722E06">
              <w:rPr>
                <w:rFonts w:ascii="Times New Roman" w:hAnsi="Times New Roman" w:cs="Times New Roman"/>
                <w:sz w:val="24"/>
                <w:szCs w:val="24"/>
              </w:rPr>
              <w:tab/>
              <w:t>пропал</w:t>
            </w:r>
            <w:r w:rsidRPr="00722E06">
              <w:rPr>
                <w:rFonts w:ascii="Times New Roman" w:hAnsi="Times New Roman" w:cs="Times New Roman"/>
                <w:sz w:val="24"/>
                <w:szCs w:val="24"/>
              </w:rPr>
              <w:tab/>
              <w:t>новый</w:t>
            </w:r>
          </w:p>
          <w:p w14:paraId="35F81B7E" w14:textId="77777777" w:rsidR="00722E06" w:rsidRPr="00722E06" w:rsidRDefault="00722E06" w:rsidP="001F5E0B">
            <w:pPr>
              <w:spacing w:after="0"/>
              <w:rPr>
                <w:rFonts w:ascii="Times New Roman" w:hAnsi="Times New Roman" w:cs="Times New Roman"/>
                <w:sz w:val="24"/>
                <w:szCs w:val="24"/>
              </w:rPr>
            </w:pPr>
            <w:r w:rsidRPr="00722E06">
              <w:rPr>
                <w:rFonts w:ascii="Times New Roman" w:hAnsi="Times New Roman" w:cs="Times New Roman"/>
                <w:sz w:val="24"/>
                <w:szCs w:val="24"/>
              </w:rPr>
              <w:t>телефон, и она обвинила в краже вас. Ваших</w:t>
            </w:r>
          </w:p>
          <w:p w14:paraId="0A439136" w14:textId="77777777" w:rsidR="00722E06" w:rsidRPr="00722E06" w:rsidRDefault="00722E06" w:rsidP="001F5E0B">
            <w:pPr>
              <w:spacing w:after="0"/>
              <w:rPr>
                <w:rFonts w:ascii="Times New Roman" w:hAnsi="Times New Roman" w:cs="Times New Roman"/>
                <w:sz w:val="24"/>
                <w:szCs w:val="24"/>
              </w:rPr>
            </w:pPr>
            <w:r w:rsidRPr="00722E06">
              <w:rPr>
                <w:rFonts w:ascii="Times New Roman" w:hAnsi="Times New Roman" w:cs="Times New Roman"/>
                <w:sz w:val="24"/>
                <w:szCs w:val="24"/>
              </w:rPr>
              <w:t>родителей</w:t>
            </w:r>
            <w:r w:rsidRPr="00722E06">
              <w:rPr>
                <w:rFonts w:ascii="Times New Roman" w:hAnsi="Times New Roman" w:cs="Times New Roman"/>
                <w:sz w:val="24"/>
                <w:szCs w:val="24"/>
              </w:rPr>
              <w:tab/>
              <w:t>вызывают</w:t>
            </w:r>
            <w:r w:rsidRPr="00722E06">
              <w:rPr>
                <w:rFonts w:ascii="Times New Roman" w:hAnsi="Times New Roman" w:cs="Times New Roman"/>
                <w:sz w:val="24"/>
                <w:szCs w:val="24"/>
              </w:rPr>
              <w:tab/>
              <w:t>в</w:t>
            </w:r>
            <w:r w:rsidRPr="00722E06">
              <w:rPr>
                <w:rFonts w:ascii="Times New Roman" w:hAnsi="Times New Roman" w:cs="Times New Roman"/>
                <w:sz w:val="24"/>
                <w:szCs w:val="24"/>
              </w:rPr>
              <w:tab/>
              <w:t>школу,</w:t>
            </w:r>
            <w:r w:rsidRPr="00722E06">
              <w:rPr>
                <w:rFonts w:ascii="Times New Roman" w:hAnsi="Times New Roman" w:cs="Times New Roman"/>
                <w:sz w:val="24"/>
                <w:szCs w:val="24"/>
              </w:rPr>
              <w:tab/>
              <w:t>учителя</w:t>
            </w:r>
          </w:p>
          <w:p w14:paraId="5D266F53" w14:textId="77777777" w:rsidR="00722E06" w:rsidRPr="00722E06" w:rsidRDefault="00722E06" w:rsidP="001F5E0B">
            <w:pPr>
              <w:spacing w:after="0"/>
              <w:rPr>
                <w:rFonts w:ascii="Times New Roman" w:hAnsi="Times New Roman" w:cs="Times New Roman"/>
                <w:sz w:val="24"/>
                <w:szCs w:val="24"/>
              </w:rPr>
            </w:pPr>
            <w:r w:rsidRPr="00722E06">
              <w:rPr>
                <w:rFonts w:ascii="Times New Roman" w:hAnsi="Times New Roman" w:cs="Times New Roman"/>
                <w:sz w:val="24"/>
                <w:szCs w:val="24"/>
              </w:rPr>
              <w:t>настроены против вас, ученики шепчутся и</w:t>
            </w:r>
          </w:p>
          <w:p w14:paraId="2689B186" w14:textId="77777777" w:rsidR="00722E06" w:rsidRPr="00722E06" w:rsidRDefault="00722E06" w:rsidP="001F5E0B">
            <w:pPr>
              <w:spacing w:after="0"/>
              <w:rPr>
                <w:rFonts w:ascii="Times New Roman" w:hAnsi="Times New Roman" w:cs="Times New Roman"/>
                <w:sz w:val="24"/>
                <w:szCs w:val="24"/>
              </w:rPr>
            </w:pPr>
            <w:proofErr w:type="gramStart"/>
            <w:r w:rsidRPr="00722E06">
              <w:rPr>
                <w:rFonts w:ascii="Times New Roman" w:hAnsi="Times New Roman" w:cs="Times New Roman"/>
                <w:sz w:val="24"/>
                <w:szCs w:val="24"/>
              </w:rPr>
              <w:t>многозначительно  переглядываются</w:t>
            </w:r>
            <w:proofErr w:type="gramEnd"/>
            <w:r w:rsidRPr="00722E06">
              <w:rPr>
                <w:rFonts w:ascii="Times New Roman" w:hAnsi="Times New Roman" w:cs="Times New Roman"/>
                <w:sz w:val="24"/>
                <w:szCs w:val="24"/>
              </w:rPr>
              <w:t xml:space="preserve">.  </w:t>
            </w:r>
            <w:proofErr w:type="gramStart"/>
            <w:r w:rsidRPr="00722E06">
              <w:rPr>
                <w:rFonts w:ascii="Times New Roman" w:hAnsi="Times New Roman" w:cs="Times New Roman"/>
                <w:sz w:val="24"/>
                <w:szCs w:val="24"/>
              </w:rPr>
              <w:t>Что  вы</w:t>
            </w:r>
            <w:proofErr w:type="gramEnd"/>
          </w:p>
          <w:p w14:paraId="0B6C2A83" w14:textId="77777777" w:rsidR="00722E06" w:rsidRPr="00722E06" w:rsidRDefault="00722E06" w:rsidP="001F5E0B">
            <w:pPr>
              <w:spacing w:after="0"/>
              <w:rPr>
                <w:rFonts w:ascii="Times New Roman" w:hAnsi="Times New Roman" w:cs="Times New Roman"/>
                <w:sz w:val="24"/>
                <w:szCs w:val="24"/>
              </w:rPr>
            </w:pPr>
            <w:r w:rsidRPr="00722E06">
              <w:rPr>
                <w:rFonts w:ascii="Times New Roman" w:hAnsi="Times New Roman" w:cs="Times New Roman"/>
                <w:sz w:val="24"/>
                <w:szCs w:val="24"/>
              </w:rPr>
              <w:t>будете делать?</w:t>
            </w:r>
          </w:p>
        </w:tc>
        <w:tc>
          <w:tcPr>
            <w:tcW w:w="4095" w:type="dxa"/>
            <w:tcBorders>
              <w:top w:val="single" w:sz="4" w:space="0" w:color="000000"/>
              <w:left w:val="single" w:sz="4" w:space="0" w:color="000000"/>
              <w:bottom w:val="single" w:sz="4" w:space="0" w:color="000000"/>
              <w:right w:val="single" w:sz="4" w:space="0" w:color="000000"/>
            </w:tcBorders>
            <w:hideMark/>
          </w:tcPr>
          <w:p w14:paraId="4FA7AC58" w14:textId="77777777" w:rsidR="00722E06" w:rsidRPr="00722E06" w:rsidRDefault="00722E06" w:rsidP="001F5E0B">
            <w:pPr>
              <w:spacing w:after="0"/>
              <w:rPr>
                <w:rFonts w:ascii="Times New Roman" w:hAnsi="Times New Roman" w:cs="Times New Roman"/>
                <w:sz w:val="24"/>
                <w:szCs w:val="24"/>
              </w:rPr>
            </w:pPr>
            <w:proofErr w:type="gramStart"/>
            <w:r w:rsidRPr="00722E06">
              <w:rPr>
                <w:rFonts w:ascii="Times New Roman" w:hAnsi="Times New Roman" w:cs="Times New Roman"/>
                <w:b/>
                <w:sz w:val="24"/>
                <w:szCs w:val="24"/>
              </w:rPr>
              <w:t>2  балла</w:t>
            </w:r>
            <w:proofErr w:type="gramEnd"/>
            <w:r w:rsidRPr="00722E06">
              <w:rPr>
                <w:rFonts w:ascii="Times New Roman" w:hAnsi="Times New Roman" w:cs="Times New Roman"/>
                <w:sz w:val="24"/>
                <w:szCs w:val="24"/>
              </w:rPr>
              <w:t>:  дождаться  приезда родителей</w:t>
            </w:r>
            <w:r w:rsidRPr="00722E06">
              <w:rPr>
                <w:rFonts w:ascii="Times New Roman" w:hAnsi="Times New Roman" w:cs="Times New Roman"/>
                <w:sz w:val="24"/>
                <w:szCs w:val="24"/>
              </w:rPr>
              <w:tab/>
              <w:t>и</w:t>
            </w:r>
            <w:r w:rsidRPr="00722E06">
              <w:rPr>
                <w:rFonts w:ascii="Times New Roman" w:hAnsi="Times New Roman" w:cs="Times New Roman"/>
                <w:sz w:val="24"/>
                <w:szCs w:val="24"/>
              </w:rPr>
              <w:tab/>
              <w:t>рассказать</w:t>
            </w:r>
            <w:r w:rsidRPr="00722E06">
              <w:rPr>
                <w:rFonts w:ascii="Times New Roman" w:hAnsi="Times New Roman" w:cs="Times New Roman"/>
                <w:sz w:val="24"/>
                <w:szCs w:val="24"/>
              </w:rPr>
              <w:tab/>
              <w:t>им</w:t>
            </w:r>
          </w:p>
          <w:p w14:paraId="6E8B941E" w14:textId="77777777" w:rsidR="00722E06" w:rsidRPr="00722E06" w:rsidRDefault="00722E06" w:rsidP="001F5E0B">
            <w:pPr>
              <w:spacing w:after="0"/>
              <w:rPr>
                <w:rFonts w:ascii="Times New Roman" w:hAnsi="Times New Roman" w:cs="Times New Roman"/>
                <w:sz w:val="24"/>
                <w:szCs w:val="24"/>
              </w:rPr>
            </w:pPr>
            <w:r w:rsidRPr="00722E06">
              <w:rPr>
                <w:rFonts w:ascii="Times New Roman" w:hAnsi="Times New Roman" w:cs="Times New Roman"/>
                <w:sz w:val="24"/>
                <w:szCs w:val="24"/>
              </w:rPr>
              <w:t>правду, родители поддержат в любой ситуации.</w:t>
            </w:r>
          </w:p>
          <w:p w14:paraId="7BBE2F2B" w14:textId="77777777" w:rsidR="00722E06" w:rsidRPr="00722E06" w:rsidRDefault="00722E06" w:rsidP="001F5E0B">
            <w:pPr>
              <w:spacing w:after="0"/>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до приезда родителей постараться</w:t>
            </w:r>
            <w:r w:rsidRPr="00722E06">
              <w:rPr>
                <w:rFonts w:ascii="Times New Roman" w:hAnsi="Times New Roman" w:cs="Times New Roman"/>
                <w:sz w:val="24"/>
                <w:szCs w:val="24"/>
              </w:rPr>
              <w:tab/>
              <w:t>объяснить</w:t>
            </w:r>
            <w:r w:rsidRPr="00722E06">
              <w:rPr>
                <w:rFonts w:ascii="Times New Roman" w:hAnsi="Times New Roman" w:cs="Times New Roman"/>
                <w:sz w:val="24"/>
                <w:szCs w:val="24"/>
              </w:rPr>
              <w:tab/>
              <w:t>всем, что вы не виноваты в краже, найти доказательства.</w:t>
            </w:r>
          </w:p>
          <w:p w14:paraId="4A247098" w14:textId="43ACC91D" w:rsidR="00722E06" w:rsidRPr="00722E06" w:rsidRDefault="00722E06" w:rsidP="001F5E0B">
            <w:pPr>
              <w:spacing w:after="0"/>
              <w:rPr>
                <w:rFonts w:ascii="Times New Roman" w:hAnsi="Times New Roman" w:cs="Times New Roman"/>
                <w:sz w:val="24"/>
                <w:szCs w:val="24"/>
              </w:rPr>
            </w:pPr>
            <w:r w:rsidRPr="00722E06">
              <w:rPr>
                <w:rFonts w:ascii="Times New Roman" w:hAnsi="Times New Roman" w:cs="Times New Roman"/>
                <w:b/>
                <w:sz w:val="24"/>
                <w:szCs w:val="24"/>
              </w:rPr>
              <w:lastRenderedPageBreak/>
              <w:t>0 баллов</w:t>
            </w:r>
            <w:r w:rsidRPr="00722E06">
              <w:rPr>
                <w:rFonts w:ascii="Times New Roman" w:hAnsi="Times New Roman" w:cs="Times New Roman"/>
                <w:sz w:val="24"/>
                <w:szCs w:val="24"/>
              </w:rPr>
              <w:t>: обидеться, что вас обвинили</w:t>
            </w:r>
            <w:r w:rsidR="001F5E0B">
              <w:rPr>
                <w:rFonts w:ascii="Times New Roman" w:hAnsi="Times New Roman" w:cs="Times New Roman"/>
                <w:sz w:val="24"/>
                <w:szCs w:val="24"/>
              </w:rPr>
              <w:t xml:space="preserve"> </w:t>
            </w:r>
            <w:r w:rsidRPr="00722E06">
              <w:rPr>
                <w:rFonts w:ascii="Times New Roman" w:hAnsi="Times New Roman" w:cs="Times New Roman"/>
                <w:sz w:val="24"/>
                <w:szCs w:val="24"/>
              </w:rPr>
              <w:t>напрасно</w:t>
            </w:r>
            <w:r w:rsidRPr="00722E06">
              <w:rPr>
                <w:rFonts w:ascii="Times New Roman" w:hAnsi="Times New Roman" w:cs="Times New Roman"/>
                <w:sz w:val="24"/>
                <w:szCs w:val="24"/>
              </w:rPr>
              <w:tab/>
              <w:t>и попытаться уйти из школы</w:t>
            </w:r>
          </w:p>
        </w:tc>
      </w:tr>
      <w:tr w:rsidR="00722E06" w:rsidRPr="00722E06" w14:paraId="6E12F80B" w14:textId="77777777" w:rsidTr="00147473">
        <w:trPr>
          <w:trHeight w:val="1541"/>
        </w:trPr>
        <w:tc>
          <w:tcPr>
            <w:tcW w:w="750" w:type="dxa"/>
            <w:tcBorders>
              <w:top w:val="single" w:sz="4" w:space="0" w:color="000000"/>
              <w:left w:val="single" w:sz="4" w:space="0" w:color="000000"/>
              <w:bottom w:val="single" w:sz="4" w:space="0" w:color="000000"/>
              <w:right w:val="single" w:sz="4" w:space="0" w:color="000000"/>
            </w:tcBorders>
          </w:tcPr>
          <w:p w14:paraId="6CBCCEEE"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12</w:t>
            </w:r>
          </w:p>
          <w:p w14:paraId="225B7EDE" w14:textId="77777777" w:rsidR="00722E06" w:rsidRPr="00722E06" w:rsidRDefault="00722E06" w:rsidP="00722E06">
            <w:pPr>
              <w:rPr>
                <w:rFonts w:ascii="Times New Roman" w:hAnsi="Times New Roman" w:cs="Times New Roman"/>
                <w:sz w:val="24"/>
                <w:szCs w:val="24"/>
              </w:rPr>
            </w:pPr>
          </w:p>
        </w:tc>
        <w:tc>
          <w:tcPr>
            <w:tcW w:w="5184" w:type="dxa"/>
            <w:tcBorders>
              <w:top w:val="single" w:sz="4" w:space="0" w:color="000000"/>
              <w:left w:val="single" w:sz="4" w:space="0" w:color="000000"/>
              <w:bottom w:val="single" w:sz="4" w:space="0" w:color="000000"/>
              <w:right w:val="single" w:sz="4" w:space="0" w:color="000000"/>
            </w:tcBorders>
            <w:hideMark/>
          </w:tcPr>
          <w:p w14:paraId="57E906D8" w14:textId="77D04F48"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Парикмахер испортил вашу стрижку и при этом отказывается</w:t>
            </w:r>
            <w:r w:rsidRPr="00722E06">
              <w:rPr>
                <w:rFonts w:ascii="Times New Roman" w:hAnsi="Times New Roman" w:cs="Times New Roman"/>
                <w:sz w:val="24"/>
                <w:szCs w:val="24"/>
              </w:rPr>
              <w:tab/>
              <w:t>возвращать</w:t>
            </w:r>
            <w:r w:rsidRPr="00722E06">
              <w:rPr>
                <w:rFonts w:ascii="Times New Roman" w:hAnsi="Times New Roman" w:cs="Times New Roman"/>
                <w:sz w:val="24"/>
                <w:szCs w:val="24"/>
              </w:rPr>
              <w:tab/>
              <w:t>деньги.</w:t>
            </w:r>
            <w:r w:rsidRPr="00722E06">
              <w:rPr>
                <w:rFonts w:ascii="Times New Roman" w:hAnsi="Times New Roman" w:cs="Times New Roman"/>
                <w:sz w:val="24"/>
                <w:szCs w:val="24"/>
              </w:rPr>
              <w:tab/>
              <w:t>Как</w:t>
            </w:r>
            <w:r w:rsidR="00E4553C">
              <w:rPr>
                <w:rFonts w:ascii="Times New Roman" w:hAnsi="Times New Roman" w:cs="Times New Roman"/>
                <w:sz w:val="24"/>
                <w:szCs w:val="24"/>
              </w:rPr>
              <w:t xml:space="preserve"> </w:t>
            </w:r>
            <w:r w:rsidRPr="00722E06">
              <w:rPr>
                <w:rFonts w:ascii="Times New Roman" w:hAnsi="Times New Roman" w:cs="Times New Roman"/>
                <w:sz w:val="24"/>
                <w:szCs w:val="24"/>
              </w:rPr>
              <w:t>вы</w:t>
            </w:r>
            <w:r w:rsidR="00E4553C">
              <w:rPr>
                <w:rFonts w:ascii="Times New Roman" w:hAnsi="Times New Roman" w:cs="Times New Roman"/>
                <w:sz w:val="24"/>
                <w:szCs w:val="24"/>
              </w:rPr>
              <w:t xml:space="preserve"> </w:t>
            </w:r>
            <w:r w:rsidRPr="00722E06">
              <w:rPr>
                <w:rFonts w:ascii="Times New Roman" w:hAnsi="Times New Roman" w:cs="Times New Roman"/>
                <w:sz w:val="24"/>
                <w:szCs w:val="24"/>
              </w:rPr>
              <w:t>поступите?</w:t>
            </w:r>
          </w:p>
        </w:tc>
        <w:tc>
          <w:tcPr>
            <w:tcW w:w="4095" w:type="dxa"/>
            <w:tcBorders>
              <w:top w:val="single" w:sz="4" w:space="0" w:color="000000"/>
              <w:left w:val="single" w:sz="4" w:space="0" w:color="000000"/>
              <w:bottom w:val="single" w:sz="4" w:space="0" w:color="000000"/>
              <w:right w:val="single" w:sz="4" w:space="0" w:color="000000"/>
            </w:tcBorders>
            <w:hideMark/>
          </w:tcPr>
          <w:p w14:paraId="21B873F2"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отпустить ситуацию, у всех бывают неудачные дни, волосы отрастут.</w:t>
            </w:r>
          </w:p>
          <w:p w14:paraId="3C44DED6" w14:textId="77777777" w:rsidR="00722E06" w:rsidRPr="00722E06" w:rsidRDefault="00722E06" w:rsidP="00722E06">
            <w:pPr>
              <w:rPr>
                <w:rFonts w:ascii="Times New Roman" w:hAnsi="Times New Roman" w:cs="Times New Roman"/>
                <w:sz w:val="24"/>
                <w:szCs w:val="24"/>
              </w:rPr>
            </w:pPr>
            <w:proofErr w:type="gramStart"/>
            <w:r w:rsidRPr="00722E06">
              <w:rPr>
                <w:rFonts w:ascii="Times New Roman" w:hAnsi="Times New Roman" w:cs="Times New Roman"/>
                <w:b/>
                <w:sz w:val="24"/>
                <w:szCs w:val="24"/>
              </w:rPr>
              <w:t>1  балл</w:t>
            </w:r>
            <w:proofErr w:type="gramEnd"/>
            <w:r w:rsidRPr="00722E06">
              <w:rPr>
                <w:rFonts w:ascii="Times New Roman" w:hAnsi="Times New Roman" w:cs="Times New Roman"/>
                <w:b/>
                <w:sz w:val="24"/>
                <w:szCs w:val="24"/>
              </w:rPr>
              <w:t xml:space="preserve">:  </w:t>
            </w:r>
            <w:r w:rsidRPr="00722E06">
              <w:rPr>
                <w:rFonts w:ascii="Times New Roman" w:hAnsi="Times New Roman" w:cs="Times New Roman"/>
                <w:sz w:val="24"/>
                <w:szCs w:val="24"/>
              </w:rPr>
              <w:t>попросить  хорошую скидку у администратора, так как</w:t>
            </w:r>
            <w:r w:rsidRPr="00722E06">
              <w:rPr>
                <w:rFonts w:ascii="Times New Roman" w:hAnsi="Times New Roman" w:cs="Times New Roman"/>
                <w:sz w:val="24"/>
                <w:szCs w:val="24"/>
              </w:rPr>
              <w:tab/>
              <w:t>вы</w:t>
            </w:r>
            <w:r w:rsidRPr="00722E06">
              <w:rPr>
                <w:rFonts w:ascii="Times New Roman" w:hAnsi="Times New Roman" w:cs="Times New Roman"/>
                <w:sz w:val="24"/>
                <w:szCs w:val="24"/>
              </w:rPr>
              <w:tab/>
              <w:t>тоже оказались</w:t>
            </w:r>
            <w:r w:rsidRPr="00722E06">
              <w:rPr>
                <w:rFonts w:ascii="Times New Roman" w:hAnsi="Times New Roman" w:cs="Times New Roman"/>
                <w:sz w:val="24"/>
                <w:szCs w:val="24"/>
              </w:rPr>
              <w:tab/>
              <w:t>в минусе.</w:t>
            </w:r>
          </w:p>
          <w:p w14:paraId="39257C01"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 xml:space="preserve">0 баллов: </w:t>
            </w:r>
            <w:r w:rsidRPr="00722E06">
              <w:rPr>
                <w:rFonts w:ascii="Times New Roman" w:hAnsi="Times New Roman" w:cs="Times New Roman"/>
                <w:sz w:val="24"/>
                <w:szCs w:val="24"/>
              </w:rPr>
              <w:t xml:space="preserve">уйти, не заплатив, предварительно </w:t>
            </w:r>
            <w:r w:rsidRPr="00722E06">
              <w:rPr>
                <w:rFonts w:ascii="Times New Roman" w:hAnsi="Times New Roman" w:cs="Times New Roman"/>
                <w:sz w:val="24"/>
                <w:szCs w:val="24"/>
              </w:rPr>
              <w:tab/>
              <w:t>высказав парикмахеру всё, что вы о нем думаете.</w:t>
            </w:r>
          </w:p>
        </w:tc>
      </w:tr>
      <w:tr w:rsidR="00722E06" w:rsidRPr="00722E06" w14:paraId="1931C844" w14:textId="77777777" w:rsidTr="00147473">
        <w:trPr>
          <w:trHeight w:val="1779"/>
        </w:trPr>
        <w:tc>
          <w:tcPr>
            <w:tcW w:w="750" w:type="dxa"/>
            <w:tcBorders>
              <w:top w:val="single" w:sz="4" w:space="0" w:color="000000"/>
              <w:left w:val="single" w:sz="4" w:space="0" w:color="000000"/>
              <w:bottom w:val="single" w:sz="4" w:space="0" w:color="000000"/>
              <w:right w:val="single" w:sz="4" w:space="0" w:color="000000"/>
            </w:tcBorders>
            <w:hideMark/>
          </w:tcPr>
          <w:p w14:paraId="68C2BB59"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13</w:t>
            </w:r>
          </w:p>
        </w:tc>
        <w:tc>
          <w:tcPr>
            <w:tcW w:w="5184" w:type="dxa"/>
            <w:tcBorders>
              <w:top w:val="single" w:sz="4" w:space="0" w:color="000000"/>
              <w:left w:val="single" w:sz="4" w:space="0" w:color="000000"/>
              <w:bottom w:val="single" w:sz="4" w:space="0" w:color="000000"/>
              <w:right w:val="single" w:sz="4" w:space="0" w:color="000000"/>
            </w:tcBorders>
            <w:hideMark/>
          </w:tcPr>
          <w:p w14:paraId="65C3B1F1" w14:textId="233F7062"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 xml:space="preserve">Ваш друг стал скрываться от вас </w:t>
            </w:r>
            <w:proofErr w:type="gramStart"/>
            <w:r w:rsidRPr="00722E06">
              <w:rPr>
                <w:rFonts w:ascii="Times New Roman" w:hAnsi="Times New Roman" w:cs="Times New Roman"/>
                <w:sz w:val="24"/>
                <w:szCs w:val="24"/>
              </w:rPr>
              <w:t>и</w:t>
            </w:r>
            <w:proofErr w:type="gramEnd"/>
            <w:r w:rsidRPr="00722E06">
              <w:rPr>
                <w:rFonts w:ascii="Times New Roman" w:hAnsi="Times New Roman" w:cs="Times New Roman"/>
                <w:sz w:val="24"/>
                <w:szCs w:val="24"/>
              </w:rPr>
              <w:t xml:space="preserve"> если вы</w:t>
            </w:r>
            <w:r w:rsidR="00E4553C">
              <w:rPr>
                <w:rFonts w:ascii="Times New Roman" w:hAnsi="Times New Roman" w:cs="Times New Roman"/>
                <w:sz w:val="24"/>
                <w:szCs w:val="24"/>
              </w:rPr>
              <w:t xml:space="preserve"> </w:t>
            </w:r>
            <w:r w:rsidRPr="00722E06">
              <w:rPr>
                <w:rFonts w:ascii="Times New Roman" w:hAnsi="Times New Roman" w:cs="Times New Roman"/>
                <w:sz w:val="24"/>
                <w:szCs w:val="24"/>
              </w:rPr>
              <w:t>пересекаетесь, притворяется, что не знает вас.</w:t>
            </w:r>
          </w:p>
        </w:tc>
        <w:tc>
          <w:tcPr>
            <w:tcW w:w="4095" w:type="dxa"/>
            <w:tcBorders>
              <w:top w:val="single" w:sz="4" w:space="0" w:color="000000"/>
              <w:left w:val="single" w:sz="4" w:space="0" w:color="000000"/>
              <w:bottom w:val="single" w:sz="4" w:space="0" w:color="000000"/>
              <w:right w:val="single" w:sz="4" w:space="0" w:color="000000"/>
            </w:tcBorders>
            <w:hideMark/>
          </w:tcPr>
          <w:p w14:paraId="1F8E4CC9"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2</w:t>
            </w:r>
            <w:r w:rsidRPr="00722E06">
              <w:rPr>
                <w:rFonts w:ascii="Times New Roman" w:hAnsi="Times New Roman" w:cs="Times New Roman"/>
                <w:b/>
                <w:sz w:val="24"/>
                <w:szCs w:val="24"/>
              </w:rPr>
              <w:tab/>
              <w:t>балла</w:t>
            </w:r>
            <w:r w:rsidRPr="00722E06">
              <w:rPr>
                <w:rFonts w:ascii="Times New Roman" w:hAnsi="Times New Roman" w:cs="Times New Roman"/>
                <w:sz w:val="24"/>
                <w:szCs w:val="24"/>
              </w:rPr>
              <w:t>:</w:t>
            </w:r>
            <w:r w:rsidRPr="00722E06">
              <w:rPr>
                <w:rFonts w:ascii="Times New Roman" w:hAnsi="Times New Roman" w:cs="Times New Roman"/>
                <w:sz w:val="24"/>
                <w:szCs w:val="24"/>
              </w:rPr>
              <w:tab/>
              <w:t>написать</w:t>
            </w:r>
            <w:r w:rsidRPr="00722E06">
              <w:rPr>
                <w:rFonts w:ascii="Times New Roman" w:hAnsi="Times New Roman" w:cs="Times New Roman"/>
                <w:sz w:val="24"/>
                <w:szCs w:val="24"/>
              </w:rPr>
              <w:tab/>
              <w:t>ему</w:t>
            </w:r>
            <w:r w:rsidRPr="00722E06">
              <w:rPr>
                <w:rFonts w:ascii="Times New Roman" w:hAnsi="Times New Roman" w:cs="Times New Roman"/>
                <w:sz w:val="24"/>
                <w:szCs w:val="24"/>
              </w:rPr>
              <w:tab/>
              <w:t>в социальных сетях с просьбой встретиться</w:t>
            </w:r>
            <w:r w:rsidRPr="00722E06">
              <w:rPr>
                <w:rFonts w:ascii="Times New Roman" w:hAnsi="Times New Roman" w:cs="Times New Roman"/>
                <w:sz w:val="24"/>
                <w:szCs w:val="24"/>
              </w:rPr>
              <w:tab/>
              <w:t>и</w:t>
            </w:r>
            <w:r w:rsidRPr="00722E06">
              <w:rPr>
                <w:rFonts w:ascii="Times New Roman" w:hAnsi="Times New Roman" w:cs="Times New Roman"/>
                <w:sz w:val="24"/>
                <w:szCs w:val="24"/>
              </w:rPr>
              <w:tab/>
              <w:t>поговорить</w:t>
            </w:r>
            <w:r w:rsidRPr="00722E06">
              <w:rPr>
                <w:rFonts w:ascii="Times New Roman" w:hAnsi="Times New Roman" w:cs="Times New Roman"/>
                <w:sz w:val="24"/>
                <w:szCs w:val="24"/>
              </w:rPr>
              <w:tab/>
              <w:t>о том, что происходит.</w:t>
            </w:r>
          </w:p>
          <w:p w14:paraId="31247384"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1</w:t>
            </w:r>
            <w:r w:rsidRPr="00722E06">
              <w:rPr>
                <w:rFonts w:ascii="Times New Roman" w:hAnsi="Times New Roman" w:cs="Times New Roman"/>
                <w:b/>
                <w:sz w:val="24"/>
                <w:szCs w:val="24"/>
              </w:rPr>
              <w:tab/>
              <w:t>балл</w:t>
            </w:r>
            <w:r w:rsidRPr="00722E06">
              <w:rPr>
                <w:rFonts w:ascii="Times New Roman" w:hAnsi="Times New Roman" w:cs="Times New Roman"/>
                <w:sz w:val="24"/>
                <w:szCs w:val="24"/>
              </w:rPr>
              <w:t>:</w:t>
            </w:r>
            <w:r w:rsidRPr="00722E06">
              <w:rPr>
                <w:rFonts w:ascii="Times New Roman" w:hAnsi="Times New Roman" w:cs="Times New Roman"/>
                <w:sz w:val="24"/>
                <w:szCs w:val="24"/>
              </w:rPr>
              <w:tab/>
              <w:t>предложить</w:t>
            </w:r>
            <w:r w:rsidRPr="00722E06">
              <w:rPr>
                <w:rFonts w:ascii="Times New Roman" w:hAnsi="Times New Roman" w:cs="Times New Roman"/>
                <w:sz w:val="24"/>
                <w:szCs w:val="24"/>
              </w:rPr>
              <w:tab/>
              <w:t>другу поговорить в переписке о том, что вас волнует.</w:t>
            </w:r>
          </w:p>
          <w:p w14:paraId="5E706724"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0</w:t>
            </w:r>
            <w:r w:rsidRPr="00722E06">
              <w:rPr>
                <w:rFonts w:ascii="Times New Roman" w:hAnsi="Times New Roman" w:cs="Times New Roman"/>
                <w:b/>
                <w:sz w:val="24"/>
                <w:szCs w:val="24"/>
              </w:rPr>
              <w:tab/>
              <w:t>баллов</w:t>
            </w:r>
            <w:r w:rsidRPr="00722E06">
              <w:rPr>
                <w:rFonts w:ascii="Times New Roman" w:hAnsi="Times New Roman" w:cs="Times New Roman"/>
                <w:sz w:val="24"/>
                <w:szCs w:val="24"/>
              </w:rPr>
              <w:t>:</w:t>
            </w:r>
            <w:r w:rsidRPr="00722E06">
              <w:rPr>
                <w:rFonts w:ascii="Times New Roman" w:hAnsi="Times New Roman" w:cs="Times New Roman"/>
                <w:sz w:val="24"/>
                <w:szCs w:val="24"/>
              </w:rPr>
              <w:tab/>
              <w:t>встретив</w:t>
            </w:r>
            <w:r w:rsidRPr="00722E06">
              <w:rPr>
                <w:rFonts w:ascii="Times New Roman" w:hAnsi="Times New Roman" w:cs="Times New Roman"/>
                <w:sz w:val="24"/>
                <w:szCs w:val="24"/>
              </w:rPr>
              <w:tab/>
              <w:t>его</w:t>
            </w:r>
            <w:r w:rsidRPr="00722E06">
              <w:rPr>
                <w:rFonts w:ascii="Times New Roman" w:hAnsi="Times New Roman" w:cs="Times New Roman"/>
                <w:sz w:val="24"/>
                <w:szCs w:val="24"/>
              </w:rPr>
              <w:tab/>
              <w:t>в компании</w:t>
            </w:r>
            <w:r w:rsidRPr="00722E06">
              <w:rPr>
                <w:rFonts w:ascii="Times New Roman" w:hAnsi="Times New Roman" w:cs="Times New Roman"/>
                <w:sz w:val="24"/>
                <w:szCs w:val="24"/>
              </w:rPr>
              <w:tab/>
              <w:t>начать</w:t>
            </w:r>
            <w:r w:rsidRPr="00722E06">
              <w:rPr>
                <w:rFonts w:ascii="Times New Roman" w:hAnsi="Times New Roman" w:cs="Times New Roman"/>
                <w:sz w:val="24"/>
                <w:szCs w:val="24"/>
              </w:rPr>
              <w:tab/>
              <w:t>выяснять отношения публично</w:t>
            </w:r>
          </w:p>
        </w:tc>
      </w:tr>
      <w:tr w:rsidR="00722E06" w:rsidRPr="00722E06" w14:paraId="305A71D5" w14:textId="77777777" w:rsidTr="00147473">
        <w:trPr>
          <w:trHeight w:val="1779"/>
        </w:trPr>
        <w:tc>
          <w:tcPr>
            <w:tcW w:w="750" w:type="dxa"/>
            <w:tcBorders>
              <w:top w:val="single" w:sz="4" w:space="0" w:color="000000"/>
              <w:left w:val="single" w:sz="4" w:space="0" w:color="000000"/>
              <w:bottom w:val="single" w:sz="4" w:space="0" w:color="000000"/>
              <w:right w:val="single" w:sz="4" w:space="0" w:color="000000"/>
            </w:tcBorders>
            <w:hideMark/>
          </w:tcPr>
          <w:p w14:paraId="25DC99AB"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14</w:t>
            </w:r>
          </w:p>
        </w:tc>
        <w:tc>
          <w:tcPr>
            <w:tcW w:w="5184" w:type="dxa"/>
            <w:tcBorders>
              <w:top w:val="single" w:sz="4" w:space="0" w:color="000000"/>
              <w:left w:val="single" w:sz="4" w:space="0" w:color="000000"/>
              <w:bottom w:val="single" w:sz="4" w:space="0" w:color="000000"/>
              <w:right w:val="single" w:sz="4" w:space="0" w:color="000000"/>
            </w:tcBorders>
            <w:hideMark/>
          </w:tcPr>
          <w:p w14:paraId="1AFFFB1B" w14:textId="77777777" w:rsidR="00722E06" w:rsidRPr="00722E06" w:rsidRDefault="00722E06" w:rsidP="00304D51">
            <w:pPr>
              <w:spacing w:after="0"/>
              <w:rPr>
                <w:rFonts w:ascii="Times New Roman" w:hAnsi="Times New Roman" w:cs="Times New Roman"/>
                <w:sz w:val="24"/>
                <w:szCs w:val="24"/>
              </w:rPr>
            </w:pPr>
            <w:r w:rsidRPr="00722E06">
              <w:rPr>
                <w:rFonts w:ascii="Times New Roman" w:hAnsi="Times New Roman" w:cs="Times New Roman"/>
                <w:sz w:val="24"/>
                <w:szCs w:val="24"/>
              </w:rPr>
              <w:t>В ваш класс пришел новый учащийся. Одни</w:t>
            </w:r>
          </w:p>
          <w:p w14:paraId="6951074F" w14:textId="77777777" w:rsidR="00722E06" w:rsidRPr="00722E06" w:rsidRDefault="00722E06" w:rsidP="00304D51">
            <w:pPr>
              <w:spacing w:after="0"/>
              <w:rPr>
                <w:rFonts w:ascii="Times New Roman" w:hAnsi="Times New Roman" w:cs="Times New Roman"/>
                <w:sz w:val="24"/>
                <w:szCs w:val="24"/>
              </w:rPr>
            </w:pPr>
            <w:r w:rsidRPr="00722E06">
              <w:rPr>
                <w:rFonts w:ascii="Times New Roman" w:hAnsi="Times New Roman" w:cs="Times New Roman"/>
                <w:sz w:val="24"/>
                <w:szCs w:val="24"/>
              </w:rPr>
              <w:t>одноклассники</w:t>
            </w:r>
            <w:r w:rsidRPr="00722E06">
              <w:rPr>
                <w:rFonts w:ascii="Times New Roman" w:hAnsi="Times New Roman" w:cs="Times New Roman"/>
                <w:sz w:val="24"/>
                <w:szCs w:val="24"/>
              </w:rPr>
              <w:tab/>
              <w:t>его</w:t>
            </w:r>
            <w:r w:rsidRPr="00722E06">
              <w:rPr>
                <w:rFonts w:ascii="Times New Roman" w:hAnsi="Times New Roman" w:cs="Times New Roman"/>
                <w:sz w:val="24"/>
                <w:szCs w:val="24"/>
              </w:rPr>
              <w:tab/>
              <w:t>просто</w:t>
            </w:r>
            <w:r w:rsidRPr="00722E06">
              <w:rPr>
                <w:rFonts w:ascii="Times New Roman" w:hAnsi="Times New Roman" w:cs="Times New Roman"/>
                <w:sz w:val="24"/>
                <w:szCs w:val="24"/>
              </w:rPr>
              <w:tab/>
              <w:t>не</w:t>
            </w:r>
            <w:r w:rsidRPr="00722E06">
              <w:rPr>
                <w:rFonts w:ascii="Times New Roman" w:hAnsi="Times New Roman" w:cs="Times New Roman"/>
                <w:sz w:val="24"/>
                <w:szCs w:val="24"/>
              </w:rPr>
              <w:tab/>
              <w:t>замечают</w:t>
            </w:r>
            <w:r w:rsidRPr="00722E06">
              <w:rPr>
                <w:rFonts w:ascii="Times New Roman" w:hAnsi="Times New Roman" w:cs="Times New Roman"/>
                <w:sz w:val="24"/>
                <w:szCs w:val="24"/>
              </w:rPr>
              <w:tab/>
              <w:t>и</w:t>
            </w:r>
          </w:p>
          <w:p w14:paraId="64924CFF" w14:textId="77777777" w:rsidR="00722E06" w:rsidRPr="00722E06" w:rsidRDefault="00722E06" w:rsidP="00304D51">
            <w:pPr>
              <w:spacing w:after="0"/>
              <w:rPr>
                <w:rFonts w:ascii="Times New Roman" w:hAnsi="Times New Roman" w:cs="Times New Roman"/>
                <w:sz w:val="24"/>
                <w:szCs w:val="24"/>
              </w:rPr>
            </w:pPr>
            <w:r w:rsidRPr="00722E06">
              <w:rPr>
                <w:rFonts w:ascii="Times New Roman" w:hAnsi="Times New Roman" w:cs="Times New Roman"/>
                <w:sz w:val="24"/>
                <w:szCs w:val="24"/>
              </w:rPr>
              <w:t>избегают общения с ним, другие – считают его</w:t>
            </w:r>
          </w:p>
          <w:p w14:paraId="5BA0B0AC" w14:textId="77777777" w:rsidR="00722E06" w:rsidRPr="00722E06" w:rsidRDefault="00722E06" w:rsidP="00304D51">
            <w:pPr>
              <w:spacing w:after="0"/>
              <w:rPr>
                <w:rFonts w:ascii="Times New Roman" w:hAnsi="Times New Roman" w:cs="Times New Roman"/>
                <w:sz w:val="24"/>
                <w:szCs w:val="24"/>
              </w:rPr>
            </w:pPr>
            <w:r w:rsidRPr="00722E06">
              <w:rPr>
                <w:rFonts w:ascii="Times New Roman" w:hAnsi="Times New Roman" w:cs="Times New Roman"/>
                <w:sz w:val="24"/>
                <w:szCs w:val="24"/>
              </w:rPr>
              <w:t>странным и стараются при возможности сказать</w:t>
            </w:r>
          </w:p>
          <w:p w14:paraId="3EA68EC0" w14:textId="77777777" w:rsidR="00722E06" w:rsidRPr="00722E06" w:rsidRDefault="00722E06" w:rsidP="00304D51">
            <w:pPr>
              <w:spacing w:after="0"/>
              <w:rPr>
                <w:rFonts w:ascii="Times New Roman" w:hAnsi="Times New Roman" w:cs="Times New Roman"/>
                <w:sz w:val="24"/>
                <w:szCs w:val="24"/>
              </w:rPr>
            </w:pPr>
            <w:r w:rsidRPr="00722E06">
              <w:rPr>
                <w:rFonts w:ascii="Times New Roman" w:hAnsi="Times New Roman" w:cs="Times New Roman"/>
                <w:sz w:val="24"/>
                <w:szCs w:val="24"/>
              </w:rPr>
              <w:t>ему об этом.</w:t>
            </w:r>
            <w:r w:rsidRPr="00722E06">
              <w:rPr>
                <w:rFonts w:ascii="Times New Roman" w:hAnsi="Times New Roman" w:cs="Times New Roman"/>
                <w:sz w:val="24"/>
                <w:szCs w:val="24"/>
              </w:rPr>
              <w:tab/>
              <w:t>В ответ новенький обижается и</w:t>
            </w:r>
          </w:p>
          <w:p w14:paraId="16BF348B" w14:textId="77777777" w:rsidR="00722E06" w:rsidRPr="00722E06" w:rsidRDefault="00722E06" w:rsidP="00304D51">
            <w:pPr>
              <w:spacing w:after="0"/>
              <w:rPr>
                <w:rFonts w:ascii="Times New Roman" w:hAnsi="Times New Roman" w:cs="Times New Roman"/>
                <w:sz w:val="24"/>
                <w:szCs w:val="24"/>
              </w:rPr>
            </w:pPr>
            <w:r w:rsidRPr="00722E06">
              <w:rPr>
                <w:rFonts w:ascii="Times New Roman" w:hAnsi="Times New Roman" w:cs="Times New Roman"/>
                <w:sz w:val="24"/>
                <w:szCs w:val="24"/>
              </w:rPr>
              <w:t>молча уходит. И только у вас с ним открытое</w:t>
            </w:r>
          </w:p>
          <w:p w14:paraId="404F7557" w14:textId="77777777" w:rsidR="00722E06" w:rsidRPr="00722E06" w:rsidRDefault="00722E06" w:rsidP="00304D51">
            <w:pPr>
              <w:spacing w:after="0"/>
              <w:rPr>
                <w:rFonts w:ascii="Times New Roman" w:hAnsi="Times New Roman" w:cs="Times New Roman"/>
                <w:sz w:val="24"/>
                <w:szCs w:val="24"/>
              </w:rPr>
            </w:pPr>
            <w:r w:rsidRPr="00722E06">
              <w:rPr>
                <w:rFonts w:ascii="Times New Roman" w:hAnsi="Times New Roman" w:cs="Times New Roman"/>
                <w:sz w:val="24"/>
                <w:szCs w:val="24"/>
              </w:rPr>
              <w:t xml:space="preserve">противостояние.  </w:t>
            </w:r>
            <w:proofErr w:type="gramStart"/>
            <w:r w:rsidRPr="00722E06">
              <w:rPr>
                <w:rFonts w:ascii="Times New Roman" w:hAnsi="Times New Roman" w:cs="Times New Roman"/>
                <w:sz w:val="24"/>
                <w:szCs w:val="24"/>
              </w:rPr>
              <w:t>Во  время</w:t>
            </w:r>
            <w:proofErr w:type="gramEnd"/>
            <w:r w:rsidRPr="00722E06">
              <w:rPr>
                <w:rFonts w:ascii="Times New Roman" w:hAnsi="Times New Roman" w:cs="Times New Roman"/>
                <w:sz w:val="24"/>
                <w:szCs w:val="24"/>
              </w:rPr>
              <w:t xml:space="preserve">  последней  ссоры</w:t>
            </w:r>
          </w:p>
          <w:p w14:paraId="435550F7" w14:textId="77777777" w:rsidR="00722E06" w:rsidRPr="00722E06" w:rsidRDefault="00722E06" w:rsidP="00304D51">
            <w:pPr>
              <w:spacing w:after="0"/>
              <w:rPr>
                <w:rFonts w:ascii="Times New Roman" w:hAnsi="Times New Roman" w:cs="Times New Roman"/>
                <w:sz w:val="24"/>
                <w:szCs w:val="24"/>
              </w:rPr>
            </w:pPr>
            <w:r w:rsidRPr="00722E06">
              <w:rPr>
                <w:rFonts w:ascii="Times New Roman" w:hAnsi="Times New Roman" w:cs="Times New Roman"/>
                <w:sz w:val="24"/>
                <w:szCs w:val="24"/>
              </w:rPr>
              <w:t>произошла драка.</w:t>
            </w:r>
          </w:p>
        </w:tc>
        <w:tc>
          <w:tcPr>
            <w:tcW w:w="4095" w:type="dxa"/>
            <w:tcBorders>
              <w:top w:val="single" w:sz="4" w:space="0" w:color="000000"/>
              <w:left w:val="single" w:sz="4" w:space="0" w:color="000000"/>
              <w:bottom w:val="single" w:sz="4" w:space="0" w:color="000000"/>
              <w:right w:val="single" w:sz="4" w:space="0" w:color="000000"/>
            </w:tcBorders>
            <w:hideMark/>
          </w:tcPr>
          <w:p w14:paraId="3B0FDCB6"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2</w:t>
            </w:r>
            <w:r w:rsidRPr="00722E06">
              <w:rPr>
                <w:rFonts w:ascii="Times New Roman" w:hAnsi="Times New Roman" w:cs="Times New Roman"/>
                <w:b/>
                <w:sz w:val="24"/>
                <w:szCs w:val="24"/>
              </w:rPr>
              <w:tab/>
              <w:t>балла</w:t>
            </w:r>
            <w:r w:rsidRPr="00722E06">
              <w:rPr>
                <w:rFonts w:ascii="Times New Roman" w:hAnsi="Times New Roman" w:cs="Times New Roman"/>
                <w:sz w:val="24"/>
                <w:szCs w:val="24"/>
              </w:rPr>
              <w:t>:</w:t>
            </w:r>
            <w:r w:rsidRPr="00722E06">
              <w:rPr>
                <w:rFonts w:ascii="Times New Roman" w:hAnsi="Times New Roman" w:cs="Times New Roman"/>
                <w:sz w:val="24"/>
                <w:szCs w:val="24"/>
              </w:rPr>
              <w:tab/>
              <w:t>обратиться</w:t>
            </w:r>
            <w:r w:rsidRPr="00722E06">
              <w:rPr>
                <w:rFonts w:ascii="Times New Roman" w:hAnsi="Times New Roman" w:cs="Times New Roman"/>
                <w:sz w:val="24"/>
                <w:szCs w:val="24"/>
              </w:rPr>
              <w:tab/>
              <w:t>за помощью</w:t>
            </w:r>
            <w:r w:rsidRPr="00722E06">
              <w:rPr>
                <w:rFonts w:ascii="Times New Roman" w:hAnsi="Times New Roman" w:cs="Times New Roman"/>
                <w:sz w:val="24"/>
                <w:szCs w:val="24"/>
              </w:rPr>
              <w:tab/>
              <w:t>к</w:t>
            </w:r>
            <w:r w:rsidRPr="00722E06">
              <w:rPr>
                <w:rFonts w:ascii="Times New Roman" w:hAnsi="Times New Roman" w:cs="Times New Roman"/>
                <w:sz w:val="24"/>
                <w:szCs w:val="24"/>
              </w:rPr>
              <w:tab/>
              <w:t>классному руководителю.</w:t>
            </w:r>
            <w:r w:rsidRPr="00722E06">
              <w:rPr>
                <w:rFonts w:ascii="Times New Roman" w:hAnsi="Times New Roman" w:cs="Times New Roman"/>
                <w:sz w:val="24"/>
                <w:szCs w:val="24"/>
              </w:rPr>
              <w:tab/>
              <w:t>Вы</w:t>
            </w:r>
            <w:r w:rsidRPr="00722E06">
              <w:rPr>
                <w:rFonts w:ascii="Times New Roman" w:hAnsi="Times New Roman" w:cs="Times New Roman"/>
                <w:sz w:val="24"/>
                <w:szCs w:val="24"/>
              </w:rPr>
              <w:tab/>
              <w:t>считаете, что</w:t>
            </w:r>
            <w:r w:rsidRPr="00722E06">
              <w:rPr>
                <w:rFonts w:ascii="Times New Roman" w:hAnsi="Times New Roman" w:cs="Times New Roman"/>
                <w:sz w:val="24"/>
                <w:szCs w:val="24"/>
              </w:rPr>
              <w:tab/>
              <w:t>класс</w:t>
            </w:r>
            <w:r w:rsidRPr="00722E06">
              <w:rPr>
                <w:rFonts w:ascii="Times New Roman" w:hAnsi="Times New Roman" w:cs="Times New Roman"/>
                <w:sz w:val="24"/>
                <w:szCs w:val="24"/>
              </w:rPr>
              <w:tab/>
              <w:t>необходимо подружить и помочь принять нового члена коллектива.</w:t>
            </w:r>
          </w:p>
          <w:p w14:paraId="6A9308CF"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1</w:t>
            </w:r>
            <w:r w:rsidRPr="00722E06">
              <w:rPr>
                <w:rFonts w:ascii="Times New Roman" w:hAnsi="Times New Roman" w:cs="Times New Roman"/>
                <w:b/>
                <w:sz w:val="24"/>
                <w:szCs w:val="24"/>
              </w:rPr>
              <w:tab/>
              <w:t>балл:</w:t>
            </w:r>
            <w:r w:rsidRPr="00722E06">
              <w:rPr>
                <w:rFonts w:ascii="Times New Roman" w:hAnsi="Times New Roman" w:cs="Times New Roman"/>
                <w:b/>
                <w:sz w:val="24"/>
                <w:szCs w:val="24"/>
              </w:rPr>
              <w:tab/>
            </w:r>
            <w:r w:rsidRPr="00722E06">
              <w:rPr>
                <w:rFonts w:ascii="Times New Roman" w:hAnsi="Times New Roman" w:cs="Times New Roman"/>
                <w:sz w:val="24"/>
                <w:szCs w:val="24"/>
              </w:rPr>
              <w:t>попробуете самостоятельно</w:t>
            </w:r>
            <w:r w:rsidRPr="00722E06">
              <w:rPr>
                <w:rFonts w:ascii="Times New Roman" w:hAnsi="Times New Roman" w:cs="Times New Roman"/>
                <w:sz w:val="24"/>
                <w:szCs w:val="24"/>
              </w:rPr>
              <w:tab/>
              <w:t xml:space="preserve"> наладить отношения с новеньким, таким образом</w:t>
            </w:r>
            <w:r w:rsidRPr="00722E06">
              <w:rPr>
                <w:rFonts w:ascii="Times New Roman" w:hAnsi="Times New Roman" w:cs="Times New Roman"/>
                <w:sz w:val="24"/>
                <w:szCs w:val="24"/>
              </w:rPr>
              <w:tab/>
              <w:t>покажете</w:t>
            </w:r>
            <w:r w:rsidRPr="00722E06">
              <w:rPr>
                <w:rFonts w:ascii="Times New Roman" w:hAnsi="Times New Roman" w:cs="Times New Roman"/>
                <w:sz w:val="24"/>
                <w:szCs w:val="24"/>
              </w:rPr>
              <w:tab/>
              <w:t>пример остальным одноклассникам.</w:t>
            </w:r>
          </w:p>
          <w:p w14:paraId="25C5CD1C" w14:textId="77777777" w:rsidR="00722E06" w:rsidRPr="00722E06" w:rsidRDefault="00722E06" w:rsidP="00722E06">
            <w:pPr>
              <w:rPr>
                <w:rFonts w:ascii="Times New Roman" w:hAnsi="Times New Roman" w:cs="Times New Roman"/>
                <w:sz w:val="24"/>
                <w:szCs w:val="24"/>
              </w:rPr>
            </w:pPr>
            <w:proofErr w:type="gramStart"/>
            <w:r w:rsidRPr="00722E06">
              <w:rPr>
                <w:rFonts w:ascii="Times New Roman" w:hAnsi="Times New Roman" w:cs="Times New Roman"/>
                <w:b/>
                <w:sz w:val="24"/>
                <w:szCs w:val="24"/>
              </w:rPr>
              <w:t>0  баллов</w:t>
            </w:r>
            <w:proofErr w:type="gramEnd"/>
            <w:r w:rsidRPr="00722E06">
              <w:rPr>
                <w:rFonts w:ascii="Times New Roman" w:hAnsi="Times New Roman" w:cs="Times New Roman"/>
                <w:b/>
                <w:sz w:val="24"/>
                <w:szCs w:val="24"/>
              </w:rPr>
              <w:t>:</w:t>
            </w:r>
            <w:r w:rsidRPr="00722E06">
              <w:rPr>
                <w:rFonts w:ascii="Times New Roman" w:hAnsi="Times New Roman" w:cs="Times New Roman"/>
                <w:b/>
                <w:sz w:val="24"/>
                <w:szCs w:val="24"/>
              </w:rPr>
              <w:tab/>
            </w:r>
            <w:r w:rsidRPr="00722E06">
              <w:rPr>
                <w:rFonts w:ascii="Times New Roman" w:hAnsi="Times New Roman" w:cs="Times New Roman"/>
                <w:sz w:val="24"/>
                <w:szCs w:val="24"/>
              </w:rPr>
              <w:t xml:space="preserve">откажетесь  </w:t>
            </w:r>
            <w:proofErr w:type="spellStart"/>
            <w:r w:rsidRPr="00722E06">
              <w:rPr>
                <w:rFonts w:ascii="Times New Roman" w:hAnsi="Times New Roman" w:cs="Times New Roman"/>
                <w:sz w:val="24"/>
                <w:szCs w:val="24"/>
              </w:rPr>
              <w:t>отобщения</w:t>
            </w:r>
            <w:proofErr w:type="spellEnd"/>
            <w:r w:rsidRPr="00722E06">
              <w:rPr>
                <w:rFonts w:ascii="Times New Roman" w:hAnsi="Times New Roman" w:cs="Times New Roman"/>
                <w:sz w:val="24"/>
                <w:szCs w:val="24"/>
              </w:rPr>
              <w:t xml:space="preserve"> с новеньким, раз оно вас компрометирует перед всем классом</w:t>
            </w:r>
          </w:p>
        </w:tc>
      </w:tr>
    </w:tbl>
    <w:p w14:paraId="18CDB6DF" w14:textId="77777777" w:rsidR="00722E06" w:rsidRPr="00722E06" w:rsidRDefault="00722E06" w:rsidP="00722E06">
      <w:pPr>
        <w:rPr>
          <w:rFonts w:ascii="Times New Roman" w:hAnsi="Times New Roman" w:cs="Times New Roman"/>
          <w:sz w:val="24"/>
          <w:szCs w:val="24"/>
        </w:rPr>
        <w:sectPr w:rsidR="00722E06" w:rsidRPr="00722E06" w:rsidSect="00427EA3">
          <w:pgSz w:w="11910" w:h="16840"/>
          <w:pgMar w:top="1418" w:right="708" w:bottom="709" w:left="1417" w:header="710" w:footer="1391" w:gutter="0"/>
          <w:cols w:space="720"/>
        </w:sectPr>
      </w:pPr>
    </w:p>
    <w:p w14:paraId="58806CCE" w14:textId="77777777" w:rsidR="00722E06" w:rsidRPr="00722E06" w:rsidRDefault="00722E06" w:rsidP="00147473">
      <w:pPr>
        <w:jc w:val="center"/>
        <w:rPr>
          <w:rFonts w:ascii="Times New Roman" w:hAnsi="Times New Roman" w:cs="Times New Roman"/>
          <w:b/>
          <w:sz w:val="24"/>
          <w:szCs w:val="24"/>
        </w:rPr>
      </w:pPr>
      <w:r w:rsidRPr="00722E06">
        <w:rPr>
          <w:rFonts w:ascii="Times New Roman" w:hAnsi="Times New Roman" w:cs="Times New Roman"/>
          <w:b/>
          <w:sz w:val="24"/>
          <w:szCs w:val="24"/>
        </w:rPr>
        <w:lastRenderedPageBreak/>
        <w:t>Пояснение к картам голубого сектора</w:t>
      </w:r>
    </w:p>
    <w:p w14:paraId="57BB6496" w14:textId="164BEBC8" w:rsidR="00722E06" w:rsidRDefault="00722E06" w:rsidP="00722E06">
      <w:pPr>
        <w:jc w:val="center"/>
        <w:rPr>
          <w:rFonts w:ascii="Times New Roman" w:hAnsi="Times New Roman" w:cs="Times New Roman"/>
          <w:b/>
          <w:sz w:val="24"/>
          <w:szCs w:val="24"/>
        </w:rPr>
      </w:pPr>
      <w:r w:rsidRPr="00722E06">
        <w:rPr>
          <w:rFonts w:ascii="Times New Roman" w:hAnsi="Times New Roman" w:cs="Times New Roman"/>
          <w:b/>
          <w:sz w:val="24"/>
          <w:szCs w:val="24"/>
        </w:rPr>
        <w:t>(легкоразрешимый межличностный конфликт с деструктивной составляющей)</w:t>
      </w:r>
    </w:p>
    <w:p w14:paraId="26FB5DA8" w14:textId="77777777" w:rsidR="00722E06" w:rsidRPr="00722E06" w:rsidRDefault="00722E06" w:rsidP="00722E06">
      <w:pPr>
        <w:jc w:val="center"/>
        <w:rPr>
          <w:rFonts w:ascii="Times New Roman" w:hAnsi="Times New Roman" w:cs="Times New Roman"/>
          <w:b/>
          <w:sz w:val="24"/>
          <w:szCs w:val="24"/>
        </w:rPr>
      </w:pPr>
    </w:p>
    <w:tbl>
      <w:tblPr>
        <w:tblW w:w="10090"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50"/>
        <w:gridCol w:w="5274"/>
        <w:gridCol w:w="4066"/>
      </w:tblGrid>
      <w:tr w:rsidR="00722E06" w:rsidRPr="00722E06" w14:paraId="24F156AA" w14:textId="77777777" w:rsidTr="004E004E">
        <w:trPr>
          <w:trHeight w:val="390"/>
        </w:trPr>
        <w:tc>
          <w:tcPr>
            <w:tcW w:w="750" w:type="dxa"/>
            <w:tcBorders>
              <w:top w:val="single" w:sz="4" w:space="0" w:color="000000"/>
              <w:left w:val="single" w:sz="4" w:space="0" w:color="000000"/>
              <w:bottom w:val="single" w:sz="4" w:space="0" w:color="000000"/>
              <w:right w:val="single" w:sz="4" w:space="0" w:color="000000"/>
            </w:tcBorders>
            <w:hideMark/>
          </w:tcPr>
          <w:p w14:paraId="4B0EC374" w14:textId="77777777" w:rsidR="00722E06" w:rsidRPr="00722E06" w:rsidRDefault="00722E06" w:rsidP="00722E06">
            <w:pPr>
              <w:rPr>
                <w:rFonts w:ascii="Times New Roman" w:hAnsi="Times New Roman" w:cs="Times New Roman"/>
                <w:b/>
                <w:sz w:val="24"/>
                <w:szCs w:val="24"/>
              </w:rPr>
            </w:pPr>
            <w:r w:rsidRPr="00722E06">
              <w:rPr>
                <w:rFonts w:ascii="Times New Roman" w:hAnsi="Times New Roman" w:cs="Times New Roman"/>
                <w:b/>
                <w:sz w:val="24"/>
                <w:szCs w:val="24"/>
              </w:rPr>
              <w:t>№</w:t>
            </w:r>
          </w:p>
        </w:tc>
        <w:tc>
          <w:tcPr>
            <w:tcW w:w="5274" w:type="dxa"/>
            <w:tcBorders>
              <w:top w:val="single" w:sz="4" w:space="0" w:color="000000"/>
              <w:left w:val="single" w:sz="4" w:space="0" w:color="000000"/>
              <w:bottom w:val="single" w:sz="4" w:space="0" w:color="000000"/>
              <w:right w:val="single" w:sz="4" w:space="0" w:color="000000"/>
            </w:tcBorders>
            <w:hideMark/>
          </w:tcPr>
          <w:p w14:paraId="106D27BD" w14:textId="77777777" w:rsidR="00722E06" w:rsidRPr="00722E06" w:rsidRDefault="00722E06" w:rsidP="00722E06">
            <w:pPr>
              <w:rPr>
                <w:rFonts w:ascii="Times New Roman" w:hAnsi="Times New Roman" w:cs="Times New Roman"/>
                <w:b/>
                <w:sz w:val="24"/>
                <w:szCs w:val="24"/>
              </w:rPr>
            </w:pPr>
            <w:r w:rsidRPr="00722E06">
              <w:rPr>
                <w:rFonts w:ascii="Times New Roman" w:hAnsi="Times New Roman" w:cs="Times New Roman"/>
                <w:b/>
                <w:sz w:val="24"/>
                <w:szCs w:val="24"/>
              </w:rPr>
              <w:t>Ситуация</w:t>
            </w:r>
          </w:p>
        </w:tc>
        <w:tc>
          <w:tcPr>
            <w:tcW w:w="4066" w:type="dxa"/>
            <w:tcBorders>
              <w:top w:val="single" w:sz="4" w:space="0" w:color="000000"/>
              <w:left w:val="single" w:sz="4" w:space="0" w:color="000000"/>
              <w:bottom w:val="single" w:sz="4" w:space="0" w:color="000000"/>
              <w:right w:val="single" w:sz="4" w:space="0" w:color="000000"/>
            </w:tcBorders>
            <w:hideMark/>
          </w:tcPr>
          <w:p w14:paraId="469A3508" w14:textId="77777777" w:rsidR="00722E06" w:rsidRPr="00722E06" w:rsidRDefault="00722E06" w:rsidP="00722E06">
            <w:pPr>
              <w:rPr>
                <w:rFonts w:ascii="Times New Roman" w:hAnsi="Times New Roman" w:cs="Times New Roman"/>
                <w:b/>
                <w:sz w:val="24"/>
                <w:szCs w:val="24"/>
              </w:rPr>
            </w:pPr>
            <w:r w:rsidRPr="00722E06">
              <w:rPr>
                <w:rFonts w:ascii="Times New Roman" w:hAnsi="Times New Roman" w:cs="Times New Roman"/>
                <w:b/>
                <w:sz w:val="24"/>
                <w:szCs w:val="24"/>
              </w:rPr>
              <w:t>Разрешение</w:t>
            </w:r>
          </w:p>
        </w:tc>
      </w:tr>
      <w:tr w:rsidR="00722E06" w:rsidRPr="00722E06" w14:paraId="25BAA2D3" w14:textId="77777777" w:rsidTr="004E004E">
        <w:trPr>
          <w:trHeight w:val="1963"/>
        </w:trPr>
        <w:tc>
          <w:tcPr>
            <w:tcW w:w="750" w:type="dxa"/>
            <w:tcBorders>
              <w:top w:val="single" w:sz="4" w:space="0" w:color="000000"/>
              <w:left w:val="single" w:sz="4" w:space="0" w:color="000000"/>
              <w:bottom w:val="single" w:sz="4" w:space="0" w:color="000000"/>
              <w:right w:val="single" w:sz="4" w:space="0" w:color="000000"/>
            </w:tcBorders>
            <w:hideMark/>
          </w:tcPr>
          <w:p w14:paraId="59967AAB"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1</w:t>
            </w:r>
          </w:p>
        </w:tc>
        <w:tc>
          <w:tcPr>
            <w:tcW w:w="5274" w:type="dxa"/>
            <w:tcBorders>
              <w:top w:val="single" w:sz="4" w:space="0" w:color="000000"/>
              <w:left w:val="single" w:sz="4" w:space="0" w:color="000000"/>
              <w:bottom w:val="single" w:sz="4" w:space="0" w:color="000000"/>
              <w:right w:val="single" w:sz="4" w:space="0" w:color="000000"/>
            </w:tcBorders>
            <w:hideMark/>
          </w:tcPr>
          <w:p w14:paraId="7CECD3D3"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Вы собираетесь выходить на улицу в кофте.</w:t>
            </w:r>
          </w:p>
          <w:p w14:paraId="24874076"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Ваша мама требует надеть вас теплое пальто,</w:t>
            </w:r>
          </w:p>
          <w:p w14:paraId="73C0BD9D"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говоря, что иначе не выпустит на улицу. Ваши</w:t>
            </w:r>
          </w:p>
          <w:p w14:paraId="44372C91"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действия?</w:t>
            </w:r>
          </w:p>
        </w:tc>
        <w:tc>
          <w:tcPr>
            <w:tcW w:w="4066" w:type="dxa"/>
            <w:tcBorders>
              <w:top w:val="single" w:sz="4" w:space="0" w:color="000000"/>
              <w:left w:val="single" w:sz="4" w:space="0" w:color="000000"/>
              <w:bottom w:val="single" w:sz="4" w:space="0" w:color="000000"/>
              <w:right w:val="single" w:sz="4" w:space="0" w:color="000000"/>
            </w:tcBorders>
            <w:hideMark/>
          </w:tcPr>
          <w:p w14:paraId="13B58C52" w14:textId="77777777" w:rsidR="00722E06" w:rsidRPr="00722E06" w:rsidRDefault="00722E06" w:rsidP="00722E06">
            <w:pPr>
              <w:rPr>
                <w:rFonts w:ascii="Times New Roman" w:hAnsi="Times New Roman" w:cs="Times New Roman"/>
                <w:sz w:val="24"/>
                <w:szCs w:val="24"/>
              </w:rPr>
            </w:pPr>
            <w:proofErr w:type="gramStart"/>
            <w:r w:rsidRPr="00722E06">
              <w:rPr>
                <w:rFonts w:ascii="Times New Roman" w:hAnsi="Times New Roman" w:cs="Times New Roman"/>
                <w:b/>
                <w:sz w:val="24"/>
                <w:szCs w:val="24"/>
              </w:rPr>
              <w:t>2  балла</w:t>
            </w:r>
            <w:proofErr w:type="gramEnd"/>
            <w:r w:rsidRPr="00722E06">
              <w:rPr>
                <w:rFonts w:ascii="Times New Roman" w:hAnsi="Times New Roman" w:cs="Times New Roman"/>
                <w:b/>
                <w:sz w:val="24"/>
                <w:szCs w:val="24"/>
              </w:rPr>
              <w:t xml:space="preserve">:  </w:t>
            </w:r>
            <w:r w:rsidRPr="00722E06">
              <w:rPr>
                <w:rFonts w:ascii="Times New Roman" w:hAnsi="Times New Roman" w:cs="Times New Roman"/>
                <w:sz w:val="24"/>
                <w:szCs w:val="24"/>
              </w:rPr>
              <w:t>пойти  на  уступки, только</w:t>
            </w:r>
            <w:r w:rsidRPr="00722E06">
              <w:rPr>
                <w:rFonts w:ascii="Times New Roman" w:hAnsi="Times New Roman" w:cs="Times New Roman"/>
                <w:sz w:val="24"/>
                <w:szCs w:val="24"/>
              </w:rPr>
              <w:tab/>
              <w:t>так</w:t>
            </w:r>
            <w:r w:rsidRPr="00722E06">
              <w:rPr>
                <w:rFonts w:ascii="Times New Roman" w:hAnsi="Times New Roman" w:cs="Times New Roman"/>
                <w:sz w:val="24"/>
                <w:szCs w:val="24"/>
              </w:rPr>
              <w:tab/>
              <w:t>можно</w:t>
            </w:r>
            <w:r w:rsidRPr="00722E06">
              <w:rPr>
                <w:rFonts w:ascii="Times New Roman" w:hAnsi="Times New Roman" w:cs="Times New Roman"/>
                <w:sz w:val="24"/>
                <w:szCs w:val="24"/>
              </w:rPr>
              <w:tab/>
              <w:t>добиться желаемого в данной ситуации.</w:t>
            </w:r>
          </w:p>
          <w:p w14:paraId="36D4F0DE"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1</w:t>
            </w:r>
            <w:r w:rsidRPr="00722E06">
              <w:rPr>
                <w:rFonts w:ascii="Times New Roman" w:hAnsi="Times New Roman" w:cs="Times New Roman"/>
                <w:b/>
                <w:sz w:val="24"/>
                <w:szCs w:val="24"/>
              </w:rPr>
              <w:tab/>
              <w:t>балл:</w:t>
            </w:r>
            <w:r w:rsidRPr="00722E06">
              <w:rPr>
                <w:rFonts w:ascii="Times New Roman" w:hAnsi="Times New Roman" w:cs="Times New Roman"/>
                <w:b/>
                <w:sz w:val="24"/>
                <w:szCs w:val="24"/>
              </w:rPr>
              <w:tab/>
            </w:r>
            <w:r w:rsidRPr="00722E06">
              <w:rPr>
                <w:rFonts w:ascii="Times New Roman" w:hAnsi="Times New Roman" w:cs="Times New Roman"/>
                <w:sz w:val="24"/>
                <w:szCs w:val="24"/>
              </w:rPr>
              <w:t>попытаться договориться</w:t>
            </w:r>
            <w:r w:rsidRPr="00722E06">
              <w:rPr>
                <w:rFonts w:ascii="Times New Roman" w:hAnsi="Times New Roman" w:cs="Times New Roman"/>
                <w:sz w:val="24"/>
                <w:szCs w:val="24"/>
              </w:rPr>
              <w:tab/>
              <w:t>с</w:t>
            </w:r>
            <w:r w:rsidRPr="00722E06">
              <w:rPr>
                <w:rFonts w:ascii="Times New Roman" w:hAnsi="Times New Roman" w:cs="Times New Roman"/>
                <w:sz w:val="24"/>
                <w:szCs w:val="24"/>
              </w:rPr>
              <w:tab/>
              <w:t>мамой, объяснить ей, что уважаете ее мнение и цените заботу о вас, но в теплом пальто вам будет жарко.</w:t>
            </w:r>
          </w:p>
          <w:p w14:paraId="22294EA4"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 xml:space="preserve">0 баллов: </w:t>
            </w:r>
            <w:r w:rsidRPr="00722E06">
              <w:rPr>
                <w:rFonts w:ascii="Times New Roman" w:hAnsi="Times New Roman" w:cs="Times New Roman"/>
                <w:sz w:val="24"/>
                <w:szCs w:val="24"/>
              </w:rPr>
              <w:t>дать маме понять, что вы самостоятельны и можете сами решать в чем идти</w:t>
            </w:r>
          </w:p>
        </w:tc>
      </w:tr>
      <w:tr w:rsidR="00147473" w:rsidRPr="00722E06" w14:paraId="4FAC12A2" w14:textId="77777777" w:rsidTr="004E004E">
        <w:trPr>
          <w:trHeight w:val="1963"/>
        </w:trPr>
        <w:tc>
          <w:tcPr>
            <w:tcW w:w="750" w:type="dxa"/>
            <w:tcBorders>
              <w:top w:val="single" w:sz="4" w:space="0" w:color="000000"/>
              <w:left w:val="single" w:sz="4" w:space="0" w:color="000000"/>
              <w:bottom w:val="single" w:sz="4" w:space="0" w:color="000000"/>
              <w:right w:val="single" w:sz="4" w:space="0" w:color="000000"/>
            </w:tcBorders>
          </w:tcPr>
          <w:p w14:paraId="5C323B47" w14:textId="0F0DD416" w:rsidR="00147473" w:rsidRPr="00722E06" w:rsidRDefault="00147473" w:rsidP="00147473">
            <w:pPr>
              <w:rPr>
                <w:rFonts w:ascii="Times New Roman" w:hAnsi="Times New Roman" w:cs="Times New Roman"/>
                <w:sz w:val="24"/>
                <w:szCs w:val="24"/>
              </w:rPr>
            </w:pPr>
            <w:r w:rsidRPr="00722E06">
              <w:rPr>
                <w:rFonts w:ascii="Times New Roman" w:hAnsi="Times New Roman" w:cs="Times New Roman"/>
                <w:sz w:val="24"/>
                <w:szCs w:val="24"/>
              </w:rPr>
              <w:t>2</w:t>
            </w:r>
          </w:p>
        </w:tc>
        <w:tc>
          <w:tcPr>
            <w:tcW w:w="5274" w:type="dxa"/>
            <w:tcBorders>
              <w:top w:val="single" w:sz="4" w:space="0" w:color="000000"/>
              <w:left w:val="single" w:sz="4" w:space="0" w:color="000000"/>
              <w:bottom w:val="single" w:sz="4" w:space="0" w:color="000000"/>
              <w:right w:val="single" w:sz="4" w:space="0" w:color="000000"/>
            </w:tcBorders>
          </w:tcPr>
          <w:p w14:paraId="0E18F1BB" w14:textId="5AE097F4"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sz w:val="24"/>
                <w:szCs w:val="24"/>
              </w:rPr>
              <w:t>Ваши</w:t>
            </w:r>
            <w:r w:rsidRPr="00722E06">
              <w:rPr>
                <w:rFonts w:ascii="Times New Roman" w:hAnsi="Times New Roman" w:cs="Times New Roman"/>
                <w:sz w:val="24"/>
                <w:szCs w:val="24"/>
              </w:rPr>
              <w:tab/>
              <w:t>родители</w:t>
            </w:r>
            <w:r w:rsidRPr="00722E06">
              <w:rPr>
                <w:rFonts w:ascii="Times New Roman" w:hAnsi="Times New Roman" w:cs="Times New Roman"/>
                <w:sz w:val="24"/>
                <w:szCs w:val="24"/>
              </w:rPr>
              <w:tab/>
              <w:t>уезжают,</w:t>
            </w:r>
            <w:r w:rsidRPr="00722E06">
              <w:rPr>
                <w:rFonts w:ascii="Times New Roman" w:hAnsi="Times New Roman" w:cs="Times New Roman"/>
                <w:sz w:val="24"/>
                <w:szCs w:val="24"/>
              </w:rPr>
              <w:tab/>
              <w:t>и</w:t>
            </w:r>
            <w:r w:rsidRPr="00722E06">
              <w:rPr>
                <w:rFonts w:ascii="Times New Roman" w:hAnsi="Times New Roman" w:cs="Times New Roman"/>
                <w:sz w:val="24"/>
                <w:szCs w:val="24"/>
              </w:rPr>
              <w:tab/>
              <w:t>вы</w:t>
            </w:r>
            <w:r>
              <w:rPr>
                <w:rFonts w:ascii="Times New Roman" w:hAnsi="Times New Roman" w:cs="Times New Roman"/>
                <w:sz w:val="24"/>
                <w:szCs w:val="24"/>
              </w:rPr>
              <w:t xml:space="preserve"> </w:t>
            </w:r>
            <w:r w:rsidRPr="00722E06">
              <w:rPr>
                <w:rFonts w:ascii="Times New Roman" w:hAnsi="Times New Roman" w:cs="Times New Roman"/>
                <w:sz w:val="24"/>
                <w:szCs w:val="24"/>
              </w:rPr>
              <w:t>решили</w:t>
            </w:r>
            <w:r>
              <w:rPr>
                <w:rFonts w:ascii="Times New Roman" w:hAnsi="Times New Roman" w:cs="Times New Roman"/>
                <w:sz w:val="24"/>
                <w:szCs w:val="24"/>
              </w:rPr>
              <w:t xml:space="preserve"> </w:t>
            </w:r>
            <w:r w:rsidRPr="00722E06">
              <w:rPr>
                <w:rFonts w:ascii="Times New Roman" w:hAnsi="Times New Roman" w:cs="Times New Roman"/>
                <w:sz w:val="24"/>
                <w:szCs w:val="24"/>
              </w:rPr>
              <w:t>пригласить друзей, не</w:t>
            </w:r>
            <w:r>
              <w:rPr>
                <w:rFonts w:ascii="Times New Roman" w:hAnsi="Times New Roman" w:cs="Times New Roman"/>
                <w:sz w:val="24"/>
                <w:szCs w:val="24"/>
              </w:rPr>
              <w:t xml:space="preserve"> </w:t>
            </w:r>
            <w:r w:rsidRPr="00722E06">
              <w:rPr>
                <w:rFonts w:ascii="Times New Roman" w:hAnsi="Times New Roman" w:cs="Times New Roman"/>
                <w:sz w:val="24"/>
                <w:szCs w:val="24"/>
              </w:rPr>
              <w:t>предупреждая их. Они</w:t>
            </w:r>
            <w:r>
              <w:rPr>
                <w:rFonts w:ascii="Times New Roman" w:hAnsi="Times New Roman" w:cs="Times New Roman"/>
                <w:sz w:val="24"/>
                <w:szCs w:val="24"/>
              </w:rPr>
              <w:t xml:space="preserve"> </w:t>
            </w:r>
            <w:r w:rsidRPr="00722E06">
              <w:rPr>
                <w:rFonts w:ascii="Times New Roman" w:hAnsi="Times New Roman" w:cs="Times New Roman"/>
                <w:sz w:val="24"/>
                <w:szCs w:val="24"/>
              </w:rPr>
              <w:t>возвращаются раньше, ваши действия?</w:t>
            </w:r>
          </w:p>
        </w:tc>
        <w:tc>
          <w:tcPr>
            <w:tcW w:w="4066" w:type="dxa"/>
            <w:tcBorders>
              <w:top w:val="single" w:sz="4" w:space="0" w:color="000000"/>
              <w:left w:val="single" w:sz="4" w:space="0" w:color="000000"/>
              <w:bottom w:val="single" w:sz="4" w:space="0" w:color="000000"/>
              <w:right w:val="single" w:sz="4" w:space="0" w:color="000000"/>
            </w:tcBorders>
          </w:tcPr>
          <w:p w14:paraId="65102D50" w14:textId="77777777"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b/>
                <w:sz w:val="24"/>
                <w:szCs w:val="24"/>
              </w:rPr>
              <w:t>2</w:t>
            </w:r>
            <w:r w:rsidRPr="00722E06">
              <w:rPr>
                <w:rFonts w:ascii="Times New Roman" w:hAnsi="Times New Roman" w:cs="Times New Roman"/>
                <w:b/>
                <w:sz w:val="24"/>
                <w:szCs w:val="24"/>
              </w:rPr>
              <w:tab/>
              <w:t>балла</w:t>
            </w:r>
            <w:r w:rsidRPr="00722E06">
              <w:rPr>
                <w:rFonts w:ascii="Times New Roman" w:hAnsi="Times New Roman" w:cs="Times New Roman"/>
                <w:sz w:val="24"/>
                <w:szCs w:val="24"/>
              </w:rPr>
              <w:t>:</w:t>
            </w:r>
            <w:r w:rsidRPr="00722E06">
              <w:rPr>
                <w:rFonts w:ascii="Times New Roman" w:hAnsi="Times New Roman" w:cs="Times New Roman"/>
                <w:sz w:val="24"/>
                <w:szCs w:val="24"/>
              </w:rPr>
              <w:tab/>
              <w:t>извиниться</w:t>
            </w:r>
            <w:r w:rsidRPr="00722E06">
              <w:rPr>
                <w:rFonts w:ascii="Times New Roman" w:hAnsi="Times New Roman" w:cs="Times New Roman"/>
                <w:sz w:val="24"/>
                <w:szCs w:val="24"/>
              </w:rPr>
              <w:tab/>
              <w:t>перед родителями</w:t>
            </w:r>
            <w:r w:rsidRPr="00722E06">
              <w:rPr>
                <w:rFonts w:ascii="Times New Roman" w:hAnsi="Times New Roman" w:cs="Times New Roman"/>
                <w:sz w:val="24"/>
                <w:szCs w:val="24"/>
              </w:rPr>
              <w:tab/>
              <w:t>и</w:t>
            </w:r>
            <w:r w:rsidRPr="00722E06">
              <w:rPr>
                <w:rFonts w:ascii="Times New Roman" w:hAnsi="Times New Roman" w:cs="Times New Roman"/>
                <w:sz w:val="24"/>
                <w:szCs w:val="24"/>
              </w:rPr>
              <w:tab/>
              <w:t>гостями, попросить</w:t>
            </w:r>
            <w:r w:rsidRPr="00722E06">
              <w:rPr>
                <w:rFonts w:ascii="Times New Roman" w:hAnsi="Times New Roman" w:cs="Times New Roman"/>
                <w:sz w:val="24"/>
                <w:szCs w:val="24"/>
              </w:rPr>
              <w:tab/>
              <w:t>друзей</w:t>
            </w:r>
            <w:r w:rsidRPr="00722E06">
              <w:rPr>
                <w:rFonts w:ascii="Times New Roman" w:hAnsi="Times New Roman" w:cs="Times New Roman"/>
                <w:sz w:val="24"/>
                <w:szCs w:val="24"/>
              </w:rPr>
              <w:tab/>
              <w:t>уйти</w:t>
            </w:r>
            <w:r w:rsidRPr="00722E06">
              <w:rPr>
                <w:rFonts w:ascii="Times New Roman" w:hAnsi="Times New Roman" w:cs="Times New Roman"/>
                <w:sz w:val="24"/>
                <w:szCs w:val="24"/>
              </w:rPr>
              <w:tab/>
              <w:t>и навести порядок.</w:t>
            </w:r>
          </w:p>
          <w:p w14:paraId="38A739A5" w14:textId="77777777"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попросить гостей уйти после</w:t>
            </w:r>
            <w:r w:rsidRPr="00722E06">
              <w:rPr>
                <w:rFonts w:ascii="Times New Roman" w:hAnsi="Times New Roman" w:cs="Times New Roman"/>
                <w:sz w:val="24"/>
                <w:szCs w:val="24"/>
              </w:rPr>
              <w:tab/>
              <w:t>чего</w:t>
            </w:r>
            <w:r w:rsidRPr="00722E06">
              <w:rPr>
                <w:rFonts w:ascii="Times New Roman" w:hAnsi="Times New Roman" w:cs="Times New Roman"/>
                <w:sz w:val="24"/>
                <w:szCs w:val="24"/>
              </w:rPr>
              <w:tab/>
              <w:t>поговорить</w:t>
            </w:r>
            <w:r w:rsidRPr="00722E06">
              <w:rPr>
                <w:rFonts w:ascii="Times New Roman" w:hAnsi="Times New Roman" w:cs="Times New Roman"/>
                <w:sz w:val="24"/>
                <w:szCs w:val="24"/>
              </w:rPr>
              <w:tab/>
              <w:t>с родителями</w:t>
            </w:r>
            <w:r w:rsidRPr="00722E06">
              <w:rPr>
                <w:rFonts w:ascii="Times New Roman" w:hAnsi="Times New Roman" w:cs="Times New Roman"/>
                <w:sz w:val="24"/>
                <w:szCs w:val="24"/>
              </w:rPr>
              <w:tab/>
              <w:t>о том,</w:t>
            </w:r>
            <w:r w:rsidRPr="00722E06">
              <w:rPr>
                <w:rFonts w:ascii="Times New Roman" w:hAnsi="Times New Roman" w:cs="Times New Roman"/>
                <w:sz w:val="24"/>
                <w:szCs w:val="24"/>
              </w:rPr>
              <w:tab/>
              <w:t>что произошло.</w:t>
            </w:r>
          </w:p>
          <w:p w14:paraId="025B31C8" w14:textId="77777777"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b/>
                <w:sz w:val="24"/>
                <w:szCs w:val="24"/>
              </w:rPr>
              <w:t>0 баллов</w:t>
            </w:r>
            <w:r w:rsidRPr="00722E06">
              <w:rPr>
                <w:rFonts w:ascii="Times New Roman" w:hAnsi="Times New Roman" w:cs="Times New Roman"/>
                <w:sz w:val="24"/>
                <w:szCs w:val="24"/>
              </w:rPr>
              <w:t>: выгнать резко гостей, поругаться</w:t>
            </w:r>
            <w:r w:rsidRPr="00722E06">
              <w:rPr>
                <w:rFonts w:ascii="Times New Roman" w:hAnsi="Times New Roman" w:cs="Times New Roman"/>
                <w:sz w:val="24"/>
                <w:szCs w:val="24"/>
              </w:rPr>
              <w:tab/>
              <w:t>с</w:t>
            </w:r>
            <w:r w:rsidRPr="00722E06">
              <w:rPr>
                <w:rFonts w:ascii="Times New Roman" w:hAnsi="Times New Roman" w:cs="Times New Roman"/>
                <w:sz w:val="24"/>
                <w:szCs w:val="24"/>
              </w:rPr>
              <w:tab/>
              <w:t>родителями</w:t>
            </w:r>
            <w:r w:rsidRPr="00722E06">
              <w:rPr>
                <w:rFonts w:ascii="Times New Roman" w:hAnsi="Times New Roman" w:cs="Times New Roman"/>
                <w:sz w:val="24"/>
                <w:szCs w:val="24"/>
              </w:rPr>
              <w:tab/>
              <w:t>и</w:t>
            </w:r>
          </w:p>
          <w:p w14:paraId="6DFE4BBA" w14:textId="7F917A07" w:rsidR="00147473" w:rsidRPr="00722E06" w:rsidRDefault="00147473" w:rsidP="00147473">
            <w:pPr>
              <w:spacing w:after="0"/>
              <w:rPr>
                <w:rFonts w:ascii="Times New Roman" w:hAnsi="Times New Roman" w:cs="Times New Roman"/>
                <w:b/>
                <w:sz w:val="24"/>
                <w:szCs w:val="24"/>
              </w:rPr>
            </w:pPr>
            <w:r w:rsidRPr="00722E06">
              <w:rPr>
                <w:rFonts w:ascii="Times New Roman" w:hAnsi="Times New Roman" w:cs="Times New Roman"/>
                <w:sz w:val="24"/>
                <w:szCs w:val="24"/>
              </w:rPr>
              <w:t>молча уйти в свою комнату.</w:t>
            </w:r>
          </w:p>
        </w:tc>
      </w:tr>
      <w:tr w:rsidR="00147473" w:rsidRPr="00722E06" w14:paraId="72161372" w14:textId="77777777" w:rsidTr="004E004E">
        <w:trPr>
          <w:trHeight w:val="1963"/>
        </w:trPr>
        <w:tc>
          <w:tcPr>
            <w:tcW w:w="750" w:type="dxa"/>
            <w:tcBorders>
              <w:top w:val="single" w:sz="4" w:space="0" w:color="000000"/>
              <w:left w:val="single" w:sz="4" w:space="0" w:color="000000"/>
              <w:bottom w:val="single" w:sz="4" w:space="0" w:color="000000"/>
              <w:right w:val="single" w:sz="4" w:space="0" w:color="000000"/>
            </w:tcBorders>
          </w:tcPr>
          <w:p w14:paraId="57ECFAAD" w14:textId="47A11674" w:rsidR="00147473" w:rsidRPr="00722E06" w:rsidRDefault="00147473" w:rsidP="00147473">
            <w:pPr>
              <w:rPr>
                <w:rFonts w:ascii="Times New Roman" w:hAnsi="Times New Roman" w:cs="Times New Roman"/>
                <w:sz w:val="24"/>
                <w:szCs w:val="24"/>
              </w:rPr>
            </w:pPr>
            <w:r w:rsidRPr="00722E06">
              <w:rPr>
                <w:rFonts w:ascii="Times New Roman" w:hAnsi="Times New Roman" w:cs="Times New Roman"/>
                <w:sz w:val="24"/>
                <w:szCs w:val="24"/>
              </w:rPr>
              <w:t>3</w:t>
            </w:r>
          </w:p>
        </w:tc>
        <w:tc>
          <w:tcPr>
            <w:tcW w:w="5274" w:type="dxa"/>
            <w:tcBorders>
              <w:top w:val="single" w:sz="4" w:space="0" w:color="000000"/>
              <w:left w:val="single" w:sz="4" w:space="0" w:color="000000"/>
              <w:bottom w:val="single" w:sz="4" w:space="0" w:color="000000"/>
              <w:right w:val="single" w:sz="4" w:space="0" w:color="000000"/>
            </w:tcBorders>
          </w:tcPr>
          <w:p w14:paraId="09E733B0" w14:textId="431B94C8"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sz w:val="24"/>
                <w:szCs w:val="24"/>
              </w:rPr>
              <w:t>Одноклассник,</w:t>
            </w:r>
            <w:r w:rsidRPr="00722E06">
              <w:rPr>
                <w:rFonts w:ascii="Times New Roman" w:hAnsi="Times New Roman" w:cs="Times New Roman"/>
                <w:sz w:val="24"/>
                <w:szCs w:val="24"/>
              </w:rPr>
              <w:tab/>
              <w:t>который</w:t>
            </w:r>
            <w:r w:rsidRPr="00722E06">
              <w:rPr>
                <w:rFonts w:ascii="Times New Roman" w:hAnsi="Times New Roman" w:cs="Times New Roman"/>
                <w:sz w:val="24"/>
                <w:szCs w:val="24"/>
              </w:rPr>
              <w:tab/>
              <w:t>вас</w:t>
            </w:r>
            <w:r>
              <w:rPr>
                <w:rFonts w:ascii="Times New Roman" w:hAnsi="Times New Roman" w:cs="Times New Roman"/>
                <w:sz w:val="24"/>
                <w:szCs w:val="24"/>
              </w:rPr>
              <w:t xml:space="preserve"> </w:t>
            </w:r>
            <w:r w:rsidRPr="00722E06">
              <w:rPr>
                <w:rFonts w:ascii="Times New Roman" w:hAnsi="Times New Roman" w:cs="Times New Roman"/>
                <w:sz w:val="24"/>
                <w:szCs w:val="24"/>
              </w:rPr>
              <w:t>раздражает,</w:t>
            </w:r>
          </w:p>
          <w:p w14:paraId="39599192" w14:textId="05B6AEB9"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sz w:val="24"/>
                <w:szCs w:val="24"/>
              </w:rPr>
              <w:t>занимает вас разговором, а вам необходимо уйти</w:t>
            </w:r>
          </w:p>
        </w:tc>
        <w:tc>
          <w:tcPr>
            <w:tcW w:w="4066" w:type="dxa"/>
            <w:tcBorders>
              <w:top w:val="single" w:sz="4" w:space="0" w:color="000000"/>
              <w:left w:val="single" w:sz="4" w:space="0" w:color="000000"/>
              <w:bottom w:val="single" w:sz="4" w:space="0" w:color="000000"/>
              <w:right w:val="single" w:sz="4" w:space="0" w:color="000000"/>
            </w:tcBorders>
          </w:tcPr>
          <w:p w14:paraId="4C59A322" w14:textId="77777777" w:rsidR="00147473" w:rsidRPr="00722E06" w:rsidRDefault="00147473" w:rsidP="00147473">
            <w:pPr>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вежливо отказаться от беседы,</w:t>
            </w:r>
            <w:r w:rsidRPr="00722E06">
              <w:rPr>
                <w:rFonts w:ascii="Times New Roman" w:hAnsi="Times New Roman" w:cs="Times New Roman"/>
                <w:sz w:val="24"/>
                <w:szCs w:val="24"/>
              </w:rPr>
              <w:tab/>
              <w:t>объяснить,</w:t>
            </w:r>
            <w:r w:rsidRPr="00722E06">
              <w:rPr>
                <w:rFonts w:ascii="Times New Roman" w:hAnsi="Times New Roman" w:cs="Times New Roman"/>
                <w:sz w:val="24"/>
                <w:szCs w:val="24"/>
              </w:rPr>
              <w:tab/>
              <w:t>что</w:t>
            </w:r>
            <w:r w:rsidRPr="00722E06">
              <w:rPr>
                <w:rFonts w:ascii="Times New Roman" w:hAnsi="Times New Roman" w:cs="Times New Roman"/>
                <w:sz w:val="24"/>
                <w:szCs w:val="24"/>
              </w:rPr>
              <w:tab/>
              <w:t>вы спешите и перенести разговор на другое время.</w:t>
            </w:r>
          </w:p>
          <w:p w14:paraId="25D42479" w14:textId="77777777" w:rsidR="00147473" w:rsidRPr="00722E06" w:rsidRDefault="00147473" w:rsidP="00147473">
            <w:pPr>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сказать, что у вас нет времени на разговор</w:t>
            </w:r>
          </w:p>
          <w:p w14:paraId="3C3255E5" w14:textId="5687F69E" w:rsidR="00147473" w:rsidRPr="00722E06" w:rsidRDefault="00147473" w:rsidP="00147473">
            <w:pPr>
              <w:spacing w:after="0"/>
              <w:rPr>
                <w:rFonts w:ascii="Times New Roman" w:hAnsi="Times New Roman" w:cs="Times New Roman"/>
                <w:b/>
                <w:sz w:val="24"/>
                <w:szCs w:val="24"/>
              </w:rPr>
            </w:pPr>
            <w:r w:rsidRPr="00722E06">
              <w:rPr>
                <w:rFonts w:ascii="Times New Roman" w:hAnsi="Times New Roman" w:cs="Times New Roman"/>
                <w:b/>
                <w:sz w:val="24"/>
                <w:szCs w:val="24"/>
              </w:rPr>
              <w:t>0 баллов</w:t>
            </w:r>
            <w:r w:rsidRPr="00722E06">
              <w:rPr>
                <w:rFonts w:ascii="Times New Roman" w:hAnsi="Times New Roman" w:cs="Times New Roman"/>
                <w:sz w:val="24"/>
                <w:szCs w:val="24"/>
              </w:rPr>
              <w:t>: накричать</w:t>
            </w:r>
          </w:p>
        </w:tc>
      </w:tr>
      <w:tr w:rsidR="00722E06" w:rsidRPr="00722E06" w14:paraId="0218C17C" w14:textId="77777777" w:rsidTr="004E004E">
        <w:trPr>
          <w:trHeight w:val="1818"/>
        </w:trPr>
        <w:tc>
          <w:tcPr>
            <w:tcW w:w="750" w:type="dxa"/>
            <w:tcBorders>
              <w:top w:val="single" w:sz="4" w:space="0" w:color="000000"/>
              <w:left w:val="single" w:sz="4" w:space="0" w:color="000000"/>
              <w:bottom w:val="single" w:sz="4" w:space="0" w:color="000000"/>
              <w:right w:val="single" w:sz="4" w:space="0" w:color="000000"/>
            </w:tcBorders>
            <w:hideMark/>
          </w:tcPr>
          <w:p w14:paraId="08AD3C84"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4</w:t>
            </w:r>
          </w:p>
        </w:tc>
        <w:tc>
          <w:tcPr>
            <w:tcW w:w="5274" w:type="dxa"/>
            <w:tcBorders>
              <w:top w:val="single" w:sz="4" w:space="0" w:color="000000"/>
              <w:left w:val="single" w:sz="4" w:space="0" w:color="000000"/>
              <w:bottom w:val="single" w:sz="4" w:space="0" w:color="000000"/>
              <w:right w:val="single" w:sz="4" w:space="0" w:color="000000"/>
            </w:tcBorders>
            <w:hideMark/>
          </w:tcPr>
          <w:p w14:paraId="78F73A9D"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Люди, сидящие сзади вас в кинотеатре, мешают</w:t>
            </w:r>
          </w:p>
          <w:p w14:paraId="3F908EBF"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вам</w:t>
            </w:r>
            <w:r w:rsidRPr="00722E06">
              <w:rPr>
                <w:rFonts w:ascii="Times New Roman" w:hAnsi="Times New Roman" w:cs="Times New Roman"/>
                <w:sz w:val="24"/>
                <w:szCs w:val="24"/>
              </w:rPr>
              <w:tab/>
              <w:t>громким</w:t>
            </w:r>
            <w:r w:rsidRPr="00722E06">
              <w:rPr>
                <w:rFonts w:ascii="Times New Roman" w:hAnsi="Times New Roman" w:cs="Times New Roman"/>
                <w:sz w:val="24"/>
                <w:szCs w:val="24"/>
              </w:rPr>
              <w:tab/>
              <w:t>разговором.</w:t>
            </w:r>
            <w:r w:rsidRPr="00722E06">
              <w:rPr>
                <w:rFonts w:ascii="Times New Roman" w:hAnsi="Times New Roman" w:cs="Times New Roman"/>
                <w:sz w:val="24"/>
                <w:szCs w:val="24"/>
              </w:rPr>
              <w:tab/>
              <w:t>На</w:t>
            </w:r>
            <w:r w:rsidRPr="00722E06">
              <w:rPr>
                <w:rFonts w:ascii="Times New Roman" w:hAnsi="Times New Roman" w:cs="Times New Roman"/>
                <w:sz w:val="24"/>
                <w:szCs w:val="24"/>
              </w:rPr>
              <w:tab/>
              <w:t>замечания</w:t>
            </w:r>
          </w:p>
          <w:p w14:paraId="27C11D04"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компания не реагирует. В зале нет свободных</w:t>
            </w:r>
          </w:p>
          <w:p w14:paraId="3682DDF2"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мест, чтобы пересесть. Как вы поступите?</w:t>
            </w:r>
          </w:p>
        </w:tc>
        <w:tc>
          <w:tcPr>
            <w:tcW w:w="4066" w:type="dxa"/>
            <w:tcBorders>
              <w:top w:val="single" w:sz="4" w:space="0" w:color="000000"/>
              <w:left w:val="single" w:sz="4" w:space="0" w:color="000000"/>
              <w:bottom w:val="single" w:sz="4" w:space="0" w:color="000000"/>
              <w:right w:val="single" w:sz="4" w:space="0" w:color="000000"/>
            </w:tcBorders>
            <w:hideMark/>
          </w:tcPr>
          <w:p w14:paraId="55896F4B"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2</w:t>
            </w:r>
            <w:r w:rsidRPr="00722E06">
              <w:rPr>
                <w:rFonts w:ascii="Times New Roman" w:hAnsi="Times New Roman" w:cs="Times New Roman"/>
                <w:b/>
                <w:sz w:val="24"/>
                <w:szCs w:val="24"/>
              </w:rPr>
              <w:tab/>
              <w:t>балла</w:t>
            </w:r>
            <w:r w:rsidRPr="00722E06">
              <w:rPr>
                <w:rFonts w:ascii="Times New Roman" w:hAnsi="Times New Roman" w:cs="Times New Roman"/>
                <w:sz w:val="24"/>
                <w:szCs w:val="24"/>
              </w:rPr>
              <w:t>:</w:t>
            </w:r>
            <w:r w:rsidRPr="00722E06">
              <w:rPr>
                <w:rFonts w:ascii="Times New Roman" w:hAnsi="Times New Roman" w:cs="Times New Roman"/>
                <w:sz w:val="24"/>
                <w:szCs w:val="24"/>
              </w:rPr>
              <w:tab/>
              <w:t>еще</w:t>
            </w:r>
            <w:r w:rsidRPr="00722E06">
              <w:rPr>
                <w:rFonts w:ascii="Times New Roman" w:hAnsi="Times New Roman" w:cs="Times New Roman"/>
                <w:sz w:val="24"/>
                <w:szCs w:val="24"/>
              </w:rPr>
              <w:tab/>
              <w:t>раз</w:t>
            </w:r>
            <w:r w:rsidRPr="00722E06">
              <w:rPr>
                <w:rFonts w:ascii="Times New Roman" w:hAnsi="Times New Roman" w:cs="Times New Roman"/>
                <w:sz w:val="24"/>
                <w:szCs w:val="24"/>
              </w:rPr>
              <w:tab/>
              <w:t>вежливо попросить быть тише и уважать других зрителей</w:t>
            </w:r>
          </w:p>
          <w:p w14:paraId="147F7D0C"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1</w:t>
            </w:r>
            <w:r w:rsidRPr="00722E06">
              <w:rPr>
                <w:rFonts w:ascii="Times New Roman" w:hAnsi="Times New Roman" w:cs="Times New Roman"/>
                <w:b/>
                <w:sz w:val="24"/>
                <w:szCs w:val="24"/>
              </w:rPr>
              <w:tab/>
              <w:t>балл:</w:t>
            </w:r>
            <w:r w:rsidRPr="00722E06">
              <w:rPr>
                <w:rFonts w:ascii="Times New Roman" w:hAnsi="Times New Roman" w:cs="Times New Roman"/>
                <w:b/>
                <w:sz w:val="24"/>
                <w:szCs w:val="24"/>
              </w:rPr>
              <w:tab/>
            </w:r>
            <w:r w:rsidRPr="00722E06">
              <w:rPr>
                <w:rFonts w:ascii="Times New Roman" w:hAnsi="Times New Roman" w:cs="Times New Roman"/>
                <w:sz w:val="24"/>
                <w:szCs w:val="24"/>
              </w:rPr>
              <w:t>пригласите администратора</w:t>
            </w:r>
            <w:r w:rsidRPr="00722E06">
              <w:rPr>
                <w:rFonts w:ascii="Times New Roman" w:hAnsi="Times New Roman" w:cs="Times New Roman"/>
                <w:sz w:val="24"/>
                <w:szCs w:val="24"/>
              </w:rPr>
              <w:tab/>
              <w:t>кинотеатра,</w:t>
            </w:r>
          </w:p>
          <w:p w14:paraId="79ECDEF1"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чтобы разрешить сложившуюся ситуацию.</w:t>
            </w:r>
          </w:p>
          <w:p w14:paraId="0F31BC7D"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lastRenderedPageBreak/>
              <w:t>0</w:t>
            </w:r>
            <w:r w:rsidRPr="00722E06">
              <w:rPr>
                <w:rFonts w:ascii="Times New Roman" w:hAnsi="Times New Roman" w:cs="Times New Roman"/>
                <w:b/>
                <w:sz w:val="24"/>
                <w:szCs w:val="24"/>
              </w:rPr>
              <w:tab/>
              <w:t>баллов</w:t>
            </w:r>
            <w:r w:rsidRPr="00722E06">
              <w:rPr>
                <w:rFonts w:ascii="Times New Roman" w:hAnsi="Times New Roman" w:cs="Times New Roman"/>
                <w:sz w:val="24"/>
                <w:szCs w:val="24"/>
              </w:rPr>
              <w:t>:</w:t>
            </w:r>
            <w:r w:rsidRPr="00722E06">
              <w:rPr>
                <w:rFonts w:ascii="Times New Roman" w:hAnsi="Times New Roman" w:cs="Times New Roman"/>
                <w:sz w:val="24"/>
                <w:szCs w:val="24"/>
              </w:rPr>
              <w:tab/>
              <w:t>объясните</w:t>
            </w:r>
            <w:r w:rsidRPr="00722E06">
              <w:rPr>
                <w:rFonts w:ascii="Times New Roman" w:hAnsi="Times New Roman" w:cs="Times New Roman"/>
                <w:sz w:val="24"/>
                <w:szCs w:val="24"/>
              </w:rPr>
              <w:tab/>
              <w:t>на повышенных тонах, что от их компании устал весь кинозал</w:t>
            </w:r>
          </w:p>
        </w:tc>
      </w:tr>
      <w:tr w:rsidR="00722E06" w:rsidRPr="00722E06" w14:paraId="230DD712" w14:textId="77777777" w:rsidTr="004E004E">
        <w:trPr>
          <w:trHeight w:val="2868"/>
        </w:trPr>
        <w:tc>
          <w:tcPr>
            <w:tcW w:w="750" w:type="dxa"/>
            <w:tcBorders>
              <w:top w:val="single" w:sz="4" w:space="0" w:color="000000"/>
              <w:left w:val="single" w:sz="4" w:space="0" w:color="000000"/>
              <w:bottom w:val="single" w:sz="4" w:space="0" w:color="000000"/>
              <w:right w:val="single" w:sz="4" w:space="0" w:color="000000"/>
            </w:tcBorders>
          </w:tcPr>
          <w:p w14:paraId="0AC35CC2"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lastRenderedPageBreak/>
              <w:t>5</w:t>
            </w:r>
          </w:p>
          <w:p w14:paraId="03CA467D" w14:textId="77777777" w:rsidR="00722E06" w:rsidRPr="00722E06" w:rsidRDefault="00722E06" w:rsidP="00722E06">
            <w:pPr>
              <w:rPr>
                <w:rFonts w:ascii="Times New Roman" w:hAnsi="Times New Roman" w:cs="Times New Roman"/>
                <w:sz w:val="24"/>
                <w:szCs w:val="24"/>
              </w:rPr>
            </w:pPr>
          </w:p>
        </w:tc>
        <w:tc>
          <w:tcPr>
            <w:tcW w:w="5274" w:type="dxa"/>
            <w:tcBorders>
              <w:top w:val="single" w:sz="4" w:space="0" w:color="000000"/>
              <w:left w:val="single" w:sz="4" w:space="0" w:color="000000"/>
              <w:bottom w:val="single" w:sz="4" w:space="0" w:color="000000"/>
              <w:right w:val="single" w:sz="4" w:space="0" w:color="000000"/>
            </w:tcBorders>
            <w:hideMark/>
          </w:tcPr>
          <w:p w14:paraId="01FEE2E0"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Вы учитесь в выпускном классе, прежде чем уйти</w:t>
            </w:r>
            <w:r w:rsidRPr="00722E06">
              <w:rPr>
                <w:rFonts w:ascii="Times New Roman" w:hAnsi="Times New Roman" w:cs="Times New Roman"/>
                <w:sz w:val="24"/>
                <w:szCs w:val="24"/>
              </w:rPr>
              <w:tab/>
              <w:t>на</w:t>
            </w:r>
            <w:r w:rsidRPr="00722E06">
              <w:rPr>
                <w:rFonts w:ascii="Times New Roman" w:hAnsi="Times New Roman" w:cs="Times New Roman"/>
                <w:sz w:val="24"/>
                <w:szCs w:val="24"/>
              </w:rPr>
              <w:tab/>
              <w:t>каникулы,</w:t>
            </w:r>
            <w:r w:rsidRPr="00722E06">
              <w:rPr>
                <w:rFonts w:ascii="Times New Roman" w:hAnsi="Times New Roman" w:cs="Times New Roman"/>
                <w:sz w:val="24"/>
                <w:szCs w:val="24"/>
              </w:rPr>
              <w:tab/>
              <w:t>вам</w:t>
            </w:r>
            <w:r w:rsidRPr="00722E06">
              <w:rPr>
                <w:rFonts w:ascii="Times New Roman" w:hAnsi="Times New Roman" w:cs="Times New Roman"/>
                <w:sz w:val="24"/>
                <w:szCs w:val="24"/>
              </w:rPr>
              <w:tab/>
              <w:t>пришлось</w:t>
            </w:r>
            <w:r w:rsidRPr="00722E06">
              <w:rPr>
                <w:rFonts w:ascii="Times New Roman" w:hAnsi="Times New Roman" w:cs="Times New Roman"/>
                <w:sz w:val="24"/>
                <w:szCs w:val="24"/>
              </w:rPr>
              <w:tab/>
              <w:t>хорошо</w:t>
            </w:r>
          </w:p>
          <w:p w14:paraId="2A525BCF"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потрудиться:</w:t>
            </w:r>
            <w:r w:rsidRPr="00722E06">
              <w:rPr>
                <w:rFonts w:ascii="Times New Roman" w:hAnsi="Times New Roman" w:cs="Times New Roman"/>
                <w:sz w:val="24"/>
                <w:szCs w:val="24"/>
              </w:rPr>
              <w:tab/>
              <w:t>исправить</w:t>
            </w:r>
            <w:r w:rsidRPr="00722E06">
              <w:rPr>
                <w:rFonts w:ascii="Times New Roman" w:hAnsi="Times New Roman" w:cs="Times New Roman"/>
                <w:sz w:val="24"/>
                <w:szCs w:val="24"/>
              </w:rPr>
              <w:tab/>
              <w:t>плохие</w:t>
            </w:r>
            <w:r w:rsidRPr="00722E06">
              <w:rPr>
                <w:rFonts w:ascii="Times New Roman" w:hAnsi="Times New Roman" w:cs="Times New Roman"/>
                <w:sz w:val="24"/>
                <w:szCs w:val="24"/>
              </w:rPr>
              <w:tab/>
              <w:t>оценки,</w:t>
            </w:r>
          </w:p>
          <w:p w14:paraId="3498DC20"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подготовиться</w:t>
            </w:r>
            <w:r w:rsidRPr="00722E06">
              <w:rPr>
                <w:rFonts w:ascii="Times New Roman" w:hAnsi="Times New Roman" w:cs="Times New Roman"/>
                <w:sz w:val="24"/>
                <w:szCs w:val="24"/>
              </w:rPr>
              <w:tab/>
              <w:t>к</w:t>
            </w:r>
            <w:r w:rsidRPr="00722E06">
              <w:rPr>
                <w:rFonts w:ascii="Times New Roman" w:hAnsi="Times New Roman" w:cs="Times New Roman"/>
                <w:sz w:val="24"/>
                <w:szCs w:val="24"/>
              </w:rPr>
              <w:tab/>
              <w:t>итоговым</w:t>
            </w:r>
            <w:r w:rsidRPr="00722E06">
              <w:rPr>
                <w:rFonts w:ascii="Times New Roman" w:hAnsi="Times New Roman" w:cs="Times New Roman"/>
                <w:sz w:val="24"/>
                <w:szCs w:val="24"/>
              </w:rPr>
              <w:tab/>
              <w:t>контрольным,</w:t>
            </w:r>
          </w:p>
          <w:p w14:paraId="6741813D"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написать пробные экзамены. Вы устали, нет</w:t>
            </w:r>
          </w:p>
          <w:p w14:paraId="5707FFE6" w14:textId="77777777" w:rsidR="00722E06" w:rsidRPr="00722E06" w:rsidRDefault="00722E06" w:rsidP="00722E06">
            <w:pPr>
              <w:rPr>
                <w:rFonts w:ascii="Times New Roman" w:hAnsi="Times New Roman" w:cs="Times New Roman"/>
                <w:sz w:val="24"/>
                <w:szCs w:val="24"/>
              </w:rPr>
            </w:pPr>
            <w:proofErr w:type="gramStart"/>
            <w:r w:rsidRPr="00722E06">
              <w:rPr>
                <w:rFonts w:ascii="Times New Roman" w:hAnsi="Times New Roman" w:cs="Times New Roman"/>
                <w:sz w:val="24"/>
                <w:szCs w:val="24"/>
              </w:rPr>
              <w:t>желания  что</w:t>
            </w:r>
            <w:proofErr w:type="gramEnd"/>
            <w:r w:rsidRPr="00722E06">
              <w:rPr>
                <w:rFonts w:ascii="Times New Roman" w:hAnsi="Times New Roman" w:cs="Times New Roman"/>
                <w:sz w:val="24"/>
                <w:szCs w:val="24"/>
              </w:rPr>
              <w:t xml:space="preserve">-либо  делать.  </w:t>
            </w:r>
            <w:proofErr w:type="gramStart"/>
            <w:r w:rsidRPr="00722E06">
              <w:rPr>
                <w:rFonts w:ascii="Times New Roman" w:hAnsi="Times New Roman" w:cs="Times New Roman"/>
                <w:sz w:val="24"/>
                <w:szCs w:val="24"/>
              </w:rPr>
              <w:t>Ваши  родители</w:t>
            </w:r>
            <w:proofErr w:type="gramEnd"/>
            <w:r w:rsidRPr="00722E06">
              <w:rPr>
                <w:rFonts w:ascii="Times New Roman" w:hAnsi="Times New Roman" w:cs="Times New Roman"/>
                <w:sz w:val="24"/>
                <w:szCs w:val="24"/>
              </w:rPr>
              <w:t xml:space="preserve">  и</w:t>
            </w:r>
          </w:p>
          <w:p w14:paraId="68F110F0"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старшая сестра (брат) работают и уверены, что</w:t>
            </w:r>
          </w:p>
          <w:p w14:paraId="0323C718"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теперь, когда вы на каникулах, то поможете им с</w:t>
            </w:r>
          </w:p>
          <w:p w14:paraId="0E999985"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домашними</w:t>
            </w:r>
            <w:r w:rsidRPr="00722E06">
              <w:rPr>
                <w:rFonts w:ascii="Times New Roman" w:hAnsi="Times New Roman" w:cs="Times New Roman"/>
                <w:sz w:val="24"/>
                <w:szCs w:val="24"/>
              </w:rPr>
              <w:tab/>
              <w:t>делами.</w:t>
            </w:r>
            <w:r w:rsidRPr="00722E06">
              <w:rPr>
                <w:rFonts w:ascii="Times New Roman" w:hAnsi="Times New Roman" w:cs="Times New Roman"/>
                <w:sz w:val="24"/>
                <w:szCs w:val="24"/>
              </w:rPr>
              <w:tab/>
              <w:t>Вы</w:t>
            </w:r>
            <w:r w:rsidRPr="00722E06">
              <w:rPr>
                <w:rFonts w:ascii="Times New Roman" w:hAnsi="Times New Roman" w:cs="Times New Roman"/>
                <w:sz w:val="24"/>
                <w:szCs w:val="24"/>
              </w:rPr>
              <w:tab/>
              <w:t>же</w:t>
            </w:r>
            <w:r w:rsidRPr="00722E06">
              <w:rPr>
                <w:rFonts w:ascii="Times New Roman" w:hAnsi="Times New Roman" w:cs="Times New Roman"/>
                <w:sz w:val="24"/>
                <w:szCs w:val="24"/>
              </w:rPr>
              <w:tab/>
              <w:t>уверены,</w:t>
            </w:r>
            <w:r w:rsidRPr="00722E06">
              <w:rPr>
                <w:rFonts w:ascii="Times New Roman" w:hAnsi="Times New Roman" w:cs="Times New Roman"/>
                <w:sz w:val="24"/>
                <w:szCs w:val="24"/>
              </w:rPr>
              <w:tab/>
              <w:t>что заслужили отдых и не хотите тратить неделю каникул на уборку дома. В итоге недопонимание между вами и родными провоцирует каждодневные ссоры. Как вы поступите, если родители выдвинули вам ультиматум «либо наводишь порядок дома, либо все каникулы сидишь дома»?</w:t>
            </w:r>
          </w:p>
        </w:tc>
        <w:tc>
          <w:tcPr>
            <w:tcW w:w="4066" w:type="dxa"/>
            <w:tcBorders>
              <w:top w:val="single" w:sz="4" w:space="0" w:color="000000"/>
              <w:left w:val="single" w:sz="4" w:space="0" w:color="000000"/>
              <w:bottom w:val="single" w:sz="4" w:space="0" w:color="000000"/>
              <w:right w:val="single" w:sz="4" w:space="0" w:color="000000"/>
            </w:tcBorders>
            <w:hideMark/>
          </w:tcPr>
          <w:p w14:paraId="35A346D5"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наведете порядок в своей</w:t>
            </w:r>
            <w:r w:rsidRPr="00722E06">
              <w:rPr>
                <w:rFonts w:ascii="Times New Roman" w:hAnsi="Times New Roman" w:cs="Times New Roman"/>
                <w:sz w:val="24"/>
                <w:szCs w:val="24"/>
              </w:rPr>
              <w:tab/>
              <w:t>комнате</w:t>
            </w:r>
            <w:r w:rsidRPr="00722E06">
              <w:rPr>
                <w:rFonts w:ascii="Times New Roman" w:hAnsi="Times New Roman" w:cs="Times New Roman"/>
                <w:sz w:val="24"/>
                <w:szCs w:val="24"/>
              </w:rPr>
              <w:tab/>
              <w:t>и</w:t>
            </w:r>
            <w:r w:rsidRPr="00722E06">
              <w:rPr>
                <w:rFonts w:ascii="Times New Roman" w:hAnsi="Times New Roman" w:cs="Times New Roman"/>
                <w:sz w:val="24"/>
                <w:szCs w:val="24"/>
              </w:rPr>
              <w:tab/>
              <w:t>в</w:t>
            </w:r>
            <w:r w:rsidRPr="00722E06">
              <w:rPr>
                <w:rFonts w:ascii="Times New Roman" w:hAnsi="Times New Roman" w:cs="Times New Roman"/>
                <w:sz w:val="24"/>
                <w:szCs w:val="24"/>
              </w:rPr>
              <w:tab/>
              <w:t>местах</w:t>
            </w:r>
          </w:p>
          <w:p w14:paraId="53E116BF"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общего</w:t>
            </w:r>
            <w:r w:rsidRPr="00722E06">
              <w:rPr>
                <w:rFonts w:ascii="Times New Roman" w:hAnsi="Times New Roman" w:cs="Times New Roman"/>
                <w:sz w:val="24"/>
                <w:szCs w:val="24"/>
              </w:rPr>
              <w:tab/>
              <w:t>пользования,</w:t>
            </w:r>
            <w:r w:rsidRPr="00722E06">
              <w:rPr>
                <w:rFonts w:ascii="Times New Roman" w:hAnsi="Times New Roman" w:cs="Times New Roman"/>
                <w:sz w:val="24"/>
                <w:szCs w:val="24"/>
              </w:rPr>
              <w:tab/>
              <w:t>затем поговорите с родителями, что вы не против помогать им по дому, но хотели бы делать это вместе с сестрой (братом).</w:t>
            </w:r>
          </w:p>
          <w:p w14:paraId="7D326E28"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1</w:t>
            </w:r>
            <w:r w:rsidRPr="00722E06">
              <w:rPr>
                <w:rFonts w:ascii="Times New Roman" w:hAnsi="Times New Roman" w:cs="Times New Roman"/>
                <w:b/>
                <w:sz w:val="24"/>
                <w:szCs w:val="24"/>
              </w:rPr>
              <w:tab/>
              <w:t>балл</w:t>
            </w:r>
            <w:r w:rsidRPr="00722E06">
              <w:rPr>
                <w:rFonts w:ascii="Times New Roman" w:hAnsi="Times New Roman" w:cs="Times New Roman"/>
                <w:sz w:val="24"/>
                <w:szCs w:val="24"/>
              </w:rPr>
              <w:t>:</w:t>
            </w:r>
            <w:r w:rsidRPr="00722E06">
              <w:rPr>
                <w:rFonts w:ascii="Times New Roman" w:hAnsi="Times New Roman" w:cs="Times New Roman"/>
                <w:sz w:val="24"/>
                <w:szCs w:val="24"/>
              </w:rPr>
              <w:tab/>
              <w:t>убрать</w:t>
            </w:r>
            <w:r w:rsidRPr="00722E06">
              <w:rPr>
                <w:rFonts w:ascii="Times New Roman" w:hAnsi="Times New Roman" w:cs="Times New Roman"/>
                <w:sz w:val="24"/>
                <w:szCs w:val="24"/>
              </w:rPr>
              <w:tab/>
              <w:t>дом самостоятельно.</w:t>
            </w:r>
            <w:r w:rsidRPr="00722E06">
              <w:rPr>
                <w:rFonts w:ascii="Times New Roman" w:hAnsi="Times New Roman" w:cs="Times New Roman"/>
                <w:sz w:val="24"/>
                <w:szCs w:val="24"/>
              </w:rPr>
              <w:tab/>
              <w:t>Затем поговорить с сестрой (братом), что настала ее (его) очередь наводить порядок. И в дальнейшем делать уборку по очереди.</w:t>
            </w:r>
          </w:p>
          <w:p w14:paraId="12B8ED65"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 xml:space="preserve">0 баллов: </w:t>
            </w:r>
            <w:r w:rsidRPr="00722E06">
              <w:rPr>
                <w:rFonts w:ascii="Times New Roman" w:hAnsi="Times New Roman" w:cs="Times New Roman"/>
                <w:sz w:val="24"/>
                <w:szCs w:val="24"/>
              </w:rPr>
              <w:t xml:space="preserve">отказаться от выполнения обязанностей и бойкотировать членов семьи из- </w:t>
            </w:r>
            <w:proofErr w:type="gramStart"/>
            <w:r w:rsidRPr="00722E06">
              <w:rPr>
                <w:rFonts w:ascii="Times New Roman" w:hAnsi="Times New Roman" w:cs="Times New Roman"/>
                <w:sz w:val="24"/>
                <w:szCs w:val="24"/>
              </w:rPr>
              <w:t>за  того</w:t>
            </w:r>
            <w:proofErr w:type="gramEnd"/>
            <w:r w:rsidRPr="00722E06">
              <w:rPr>
                <w:rFonts w:ascii="Times New Roman" w:hAnsi="Times New Roman" w:cs="Times New Roman"/>
                <w:sz w:val="24"/>
                <w:szCs w:val="24"/>
              </w:rPr>
              <w:t>,  что  вам  запретили</w:t>
            </w:r>
          </w:p>
          <w:p w14:paraId="5B77EEB7"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гулять с друзьями.</w:t>
            </w:r>
          </w:p>
        </w:tc>
      </w:tr>
      <w:tr w:rsidR="00722E06" w:rsidRPr="00722E06" w14:paraId="0C2E1E71" w14:textId="77777777" w:rsidTr="004E004E">
        <w:trPr>
          <w:trHeight w:val="2894"/>
        </w:trPr>
        <w:tc>
          <w:tcPr>
            <w:tcW w:w="750" w:type="dxa"/>
            <w:tcBorders>
              <w:top w:val="single" w:sz="4" w:space="0" w:color="000000"/>
              <w:left w:val="single" w:sz="4" w:space="0" w:color="000000"/>
              <w:bottom w:val="single" w:sz="4" w:space="0" w:color="000000"/>
              <w:right w:val="single" w:sz="4" w:space="0" w:color="000000"/>
            </w:tcBorders>
            <w:hideMark/>
          </w:tcPr>
          <w:p w14:paraId="66DC625F"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6</w:t>
            </w:r>
          </w:p>
        </w:tc>
        <w:tc>
          <w:tcPr>
            <w:tcW w:w="5274" w:type="dxa"/>
            <w:tcBorders>
              <w:top w:val="single" w:sz="4" w:space="0" w:color="000000"/>
              <w:left w:val="single" w:sz="4" w:space="0" w:color="000000"/>
              <w:bottom w:val="single" w:sz="4" w:space="0" w:color="000000"/>
              <w:right w:val="single" w:sz="4" w:space="0" w:color="000000"/>
            </w:tcBorders>
            <w:hideMark/>
          </w:tcPr>
          <w:p w14:paraId="2FB6D285"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Ваша лучшая подруга плохо относится к вашему младшему брату. Все время доводить его до слез своими шутками. Вы не раз просили ее этого не делать, так как ваши родители не довольны таким положением дел. А недавно вообще попросили вас прекратить с подругой любое общение, считая, что она вам не подходит. Как вы поступите?</w:t>
            </w:r>
          </w:p>
        </w:tc>
        <w:tc>
          <w:tcPr>
            <w:tcW w:w="4066" w:type="dxa"/>
            <w:tcBorders>
              <w:top w:val="single" w:sz="4" w:space="0" w:color="000000"/>
              <w:left w:val="single" w:sz="4" w:space="0" w:color="000000"/>
              <w:bottom w:val="single" w:sz="4" w:space="0" w:color="000000"/>
              <w:right w:val="single" w:sz="4" w:space="0" w:color="000000"/>
            </w:tcBorders>
            <w:hideMark/>
          </w:tcPr>
          <w:p w14:paraId="13B70366"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честно поговорить с подругой и объяснить ситуацию. Дать понять еще раз, что</w:t>
            </w:r>
            <w:r w:rsidRPr="00722E06">
              <w:rPr>
                <w:rFonts w:ascii="Times New Roman" w:hAnsi="Times New Roman" w:cs="Times New Roman"/>
                <w:sz w:val="24"/>
                <w:szCs w:val="24"/>
              </w:rPr>
              <w:tab/>
              <w:t>ее</w:t>
            </w:r>
            <w:r w:rsidRPr="00722E06">
              <w:rPr>
                <w:rFonts w:ascii="Times New Roman" w:hAnsi="Times New Roman" w:cs="Times New Roman"/>
                <w:sz w:val="24"/>
                <w:szCs w:val="24"/>
              </w:rPr>
              <w:tab/>
              <w:t>поведение спровоцировало</w:t>
            </w:r>
            <w:r w:rsidRPr="00722E06">
              <w:rPr>
                <w:rFonts w:ascii="Times New Roman" w:hAnsi="Times New Roman" w:cs="Times New Roman"/>
                <w:sz w:val="24"/>
                <w:szCs w:val="24"/>
              </w:rPr>
              <w:tab/>
            </w:r>
            <w:r w:rsidRPr="00722E06">
              <w:rPr>
                <w:rFonts w:ascii="Times New Roman" w:hAnsi="Times New Roman" w:cs="Times New Roman"/>
                <w:sz w:val="24"/>
                <w:szCs w:val="24"/>
              </w:rPr>
              <w:tab/>
              <w:t>ваших родителей на ответные меры. Если вы настоящие подруги, то ей не следует впредь так себя вести.</w:t>
            </w:r>
          </w:p>
          <w:p w14:paraId="6F0A13AE"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не приглашать подругу к себе домой, так у нее не будет возможности дразнить вашего брата. Объяснить брату, что не стоит так реагировать на шутки и тем более жаловаться родителям на ваших друзей.</w:t>
            </w:r>
          </w:p>
          <w:p w14:paraId="70A1D9D1"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 xml:space="preserve">0 </w:t>
            </w:r>
            <w:proofErr w:type="gramStart"/>
            <w:r w:rsidRPr="00722E06">
              <w:rPr>
                <w:rFonts w:ascii="Times New Roman" w:hAnsi="Times New Roman" w:cs="Times New Roman"/>
                <w:b/>
                <w:sz w:val="24"/>
                <w:szCs w:val="24"/>
              </w:rPr>
              <w:t>баллов</w:t>
            </w:r>
            <w:r w:rsidRPr="00722E06">
              <w:rPr>
                <w:rFonts w:ascii="Times New Roman" w:hAnsi="Times New Roman" w:cs="Times New Roman"/>
                <w:sz w:val="24"/>
                <w:szCs w:val="24"/>
              </w:rPr>
              <w:t xml:space="preserve">:   </w:t>
            </w:r>
            <w:proofErr w:type="gramEnd"/>
            <w:r w:rsidRPr="00722E06">
              <w:rPr>
                <w:rFonts w:ascii="Times New Roman" w:hAnsi="Times New Roman" w:cs="Times New Roman"/>
                <w:sz w:val="24"/>
                <w:szCs w:val="24"/>
              </w:rPr>
              <w:t>игнорировать просьбу родителей, ваш брат просто капризничает.</w:t>
            </w:r>
          </w:p>
        </w:tc>
      </w:tr>
      <w:tr w:rsidR="00722E06" w:rsidRPr="00722E06" w14:paraId="7F43DB74" w14:textId="77777777" w:rsidTr="004E004E">
        <w:trPr>
          <w:trHeight w:val="2533"/>
        </w:trPr>
        <w:tc>
          <w:tcPr>
            <w:tcW w:w="750" w:type="dxa"/>
            <w:tcBorders>
              <w:top w:val="single" w:sz="4" w:space="0" w:color="000000"/>
              <w:left w:val="single" w:sz="4" w:space="0" w:color="000000"/>
              <w:bottom w:val="single" w:sz="4" w:space="0" w:color="000000"/>
              <w:right w:val="single" w:sz="4" w:space="0" w:color="000000"/>
            </w:tcBorders>
            <w:hideMark/>
          </w:tcPr>
          <w:p w14:paraId="60527DBC"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lastRenderedPageBreak/>
              <w:t>7</w:t>
            </w:r>
          </w:p>
        </w:tc>
        <w:tc>
          <w:tcPr>
            <w:tcW w:w="5274" w:type="dxa"/>
            <w:tcBorders>
              <w:top w:val="single" w:sz="4" w:space="0" w:color="000000"/>
              <w:left w:val="single" w:sz="4" w:space="0" w:color="000000"/>
              <w:bottom w:val="single" w:sz="4" w:space="0" w:color="000000"/>
              <w:right w:val="single" w:sz="4" w:space="0" w:color="000000"/>
            </w:tcBorders>
            <w:hideMark/>
          </w:tcPr>
          <w:p w14:paraId="57AE8756"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На уроке физкультуры ваш одноклассник жует жевательную резинку и на замечания учителя не реагирует. Учитель отказывается вести урок, пока тот не выплюнет ее в урну. Повлияете ли вы на одноклассника, при условии, что вы в хороших отношениях?</w:t>
            </w:r>
          </w:p>
        </w:tc>
        <w:tc>
          <w:tcPr>
            <w:tcW w:w="4066" w:type="dxa"/>
            <w:tcBorders>
              <w:top w:val="single" w:sz="4" w:space="0" w:color="000000"/>
              <w:left w:val="single" w:sz="4" w:space="0" w:color="000000"/>
              <w:bottom w:val="single" w:sz="4" w:space="0" w:color="000000"/>
              <w:right w:val="single" w:sz="4" w:space="0" w:color="000000"/>
            </w:tcBorders>
            <w:hideMark/>
          </w:tcPr>
          <w:p w14:paraId="5D8AD99D"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тихо скажите своему однокласснику, что лучше не компрометировать учителя, что это приведет к ненужным проблемам.</w:t>
            </w:r>
          </w:p>
          <w:p w14:paraId="32CB410A"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обратитесь к классу, чтобы вместе убедить упрямого одноклассника пойти на уступки.</w:t>
            </w:r>
          </w:p>
          <w:p w14:paraId="3A8AF0C7"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0 баллов</w:t>
            </w:r>
            <w:r w:rsidRPr="00722E06">
              <w:rPr>
                <w:rFonts w:ascii="Times New Roman" w:hAnsi="Times New Roman" w:cs="Times New Roman"/>
                <w:sz w:val="24"/>
                <w:szCs w:val="24"/>
              </w:rPr>
              <w:t xml:space="preserve">: </w:t>
            </w:r>
            <w:proofErr w:type="gramStart"/>
            <w:r w:rsidRPr="00722E06">
              <w:rPr>
                <w:rFonts w:ascii="Times New Roman" w:hAnsi="Times New Roman" w:cs="Times New Roman"/>
                <w:sz w:val="24"/>
                <w:szCs w:val="24"/>
              </w:rPr>
              <w:t>ничего  не</w:t>
            </w:r>
            <w:proofErr w:type="gramEnd"/>
            <w:r w:rsidRPr="00722E06">
              <w:rPr>
                <w:rFonts w:ascii="Times New Roman" w:hAnsi="Times New Roman" w:cs="Times New Roman"/>
                <w:sz w:val="24"/>
                <w:szCs w:val="24"/>
              </w:rPr>
              <w:t xml:space="preserve"> станете делать, так как вы не при чем.</w:t>
            </w:r>
          </w:p>
        </w:tc>
      </w:tr>
      <w:tr w:rsidR="00722E06" w:rsidRPr="00722E06" w14:paraId="6348E8CB" w14:textId="77777777" w:rsidTr="004E004E">
        <w:trPr>
          <w:trHeight w:val="2582"/>
        </w:trPr>
        <w:tc>
          <w:tcPr>
            <w:tcW w:w="750" w:type="dxa"/>
            <w:tcBorders>
              <w:top w:val="single" w:sz="4" w:space="0" w:color="000000"/>
              <w:left w:val="single" w:sz="4" w:space="0" w:color="000000"/>
              <w:bottom w:val="single" w:sz="4" w:space="0" w:color="000000"/>
              <w:right w:val="single" w:sz="4" w:space="0" w:color="000000"/>
            </w:tcBorders>
            <w:hideMark/>
          </w:tcPr>
          <w:p w14:paraId="6946F72F"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8</w:t>
            </w:r>
          </w:p>
        </w:tc>
        <w:tc>
          <w:tcPr>
            <w:tcW w:w="5274" w:type="dxa"/>
            <w:tcBorders>
              <w:top w:val="single" w:sz="4" w:space="0" w:color="000000"/>
              <w:left w:val="single" w:sz="4" w:space="0" w:color="000000"/>
              <w:bottom w:val="single" w:sz="4" w:space="0" w:color="000000"/>
              <w:right w:val="single" w:sz="4" w:space="0" w:color="000000"/>
            </w:tcBorders>
            <w:hideMark/>
          </w:tcPr>
          <w:p w14:paraId="6285C4A0"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Вы очень давно мечтали выступить на школьном концерте. Наконец ваш номер утвердил классный руководитель, и вы приступили к репетиции. Ваш одноклассник тоже делает номер от класса и переманивает к себе ребят в группу поддержки. Как вы поступите, узнав об этом?</w:t>
            </w:r>
          </w:p>
        </w:tc>
        <w:tc>
          <w:tcPr>
            <w:tcW w:w="4066" w:type="dxa"/>
            <w:tcBorders>
              <w:top w:val="single" w:sz="4" w:space="0" w:color="000000"/>
              <w:left w:val="single" w:sz="4" w:space="0" w:color="000000"/>
              <w:bottom w:val="single" w:sz="4" w:space="0" w:color="000000"/>
              <w:right w:val="single" w:sz="4" w:space="0" w:color="000000"/>
            </w:tcBorders>
            <w:hideMark/>
          </w:tcPr>
          <w:p w14:paraId="4C2B8C06" w14:textId="3E3B8315"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2</w:t>
            </w:r>
            <w:r w:rsidRPr="00722E06">
              <w:rPr>
                <w:rFonts w:ascii="Times New Roman" w:hAnsi="Times New Roman" w:cs="Times New Roman"/>
                <w:b/>
                <w:sz w:val="24"/>
                <w:szCs w:val="24"/>
              </w:rPr>
              <w:tab/>
              <w:t>балла</w:t>
            </w:r>
            <w:r w:rsidRPr="00722E06">
              <w:rPr>
                <w:rFonts w:ascii="Times New Roman" w:hAnsi="Times New Roman" w:cs="Times New Roman"/>
                <w:sz w:val="24"/>
                <w:szCs w:val="24"/>
              </w:rPr>
              <w:t>:</w:t>
            </w:r>
            <w:r w:rsidRPr="00722E06">
              <w:rPr>
                <w:rFonts w:ascii="Times New Roman" w:hAnsi="Times New Roman" w:cs="Times New Roman"/>
                <w:sz w:val="24"/>
                <w:szCs w:val="24"/>
              </w:rPr>
              <w:tab/>
              <w:t>обязательно поговорите с одноклассником и постараетесь убедить его в том, что вы не конкуренты, наоборот, каждое выступление – это визитная карточка класса, поэтому вам обоим надо стараться и ни в коем случае не</w:t>
            </w:r>
            <w:r w:rsidR="008254F5">
              <w:rPr>
                <w:rFonts w:ascii="Times New Roman" w:hAnsi="Times New Roman" w:cs="Times New Roman"/>
                <w:sz w:val="24"/>
                <w:szCs w:val="24"/>
              </w:rPr>
              <w:t xml:space="preserve"> </w:t>
            </w:r>
            <w:r w:rsidRPr="00722E06">
              <w:rPr>
                <w:rFonts w:ascii="Times New Roman" w:hAnsi="Times New Roman" w:cs="Times New Roman"/>
                <w:sz w:val="24"/>
                <w:szCs w:val="24"/>
              </w:rPr>
              <w:t>вредить друг другу.</w:t>
            </w:r>
          </w:p>
          <w:p w14:paraId="3DA7AE87"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подойти с просьбой к классному</w:t>
            </w:r>
            <w:r w:rsidRPr="00722E06">
              <w:rPr>
                <w:rFonts w:ascii="Times New Roman" w:hAnsi="Times New Roman" w:cs="Times New Roman"/>
                <w:sz w:val="24"/>
                <w:szCs w:val="24"/>
              </w:rPr>
              <w:tab/>
              <w:t>руководителю помочь разобраться в ситуации.</w:t>
            </w:r>
          </w:p>
          <w:p w14:paraId="64DF3D8B"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 xml:space="preserve">0 </w:t>
            </w:r>
            <w:proofErr w:type="gramStart"/>
            <w:r w:rsidRPr="00722E06">
              <w:rPr>
                <w:rFonts w:ascii="Times New Roman" w:hAnsi="Times New Roman" w:cs="Times New Roman"/>
                <w:b/>
                <w:sz w:val="24"/>
                <w:szCs w:val="24"/>
              </w:rPr>
              <w:t>баллов</w:t>
            </w:r>
            <w:r w:rsidRPr="00722E06">
              <w:rPr>
                <w:rFonts w:ascii="Times New Roman" w:hAnsi="Times New Roman" w:cs="Times New Roman"/>
                <w:sz w:val="24"/>
                <w:szCs w:val="24"/>
              </w:rPr>
              <w:t>:  устроить</w:t>
            </w:r>
            <w:proofErr w:type="gramEnd"/>
            <w:r w:rsidRPr="00722E06">
              <w:rPr>
                <w:rFonts w:ascii="Times New Roman" w:hAnsi="Times New Roman" w:cs="Times New Roman"/>
                <w:sz w:val="24"/>
                <w:szCs w:val="24"/>
              </w:rPr>
              <w:t xml:space="preserve"> скандал однокласснику</w:t>
            </w:r>
          </w:p>
        </w:tc>
      </w:tr>
      <w:tr w:rsidR="00722E06" w:rsidRPr="00722E06" w14:paraId="0A9BEEA1" w14:textId="77777777" w:rsidTr="004E004E">
        <w:trPr>
          <w:trHeight w:val="4924"/>
        </w:trPr>
        <w:tc>
          <w:tcPr>
            <w:tcW w:w="750" w:type="dxa"/>
            <w:tcBorders>
              <w:top w:val="single" w:sz="4" w:space="0" w:color="000000"/>
              <w:left w:val="single" w:sz="4" w:space="0" w:color="000000"/>
              <w:bottom w:val="single" w:sz="4" w:space="0" w:color="000000"/>
              <w:right w:val="single" w:sz="4" w:space="0" w:color="000000"/>
            </w:tcBorders>
            <w:hideMark/>
          </w:tcPr>
          <w:p w14:paraId="2B997AA1"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9</w:t>
            </w:r>
          </w:p>
        </w:tc>
        <w:tc>
          <w:tcPr>
            <w:tcW w:w="5274" w:type="dxa"/>
            <w:tcBorders>
              <w:top w:val="single" w:sz="4" w:space="0" w:color="000000"/>
              <w:left w:val="single" w:sz="4" w:space="0" w:color="000000"/>
              <w:bottom w:val="single" w:sz="4" w:space="0" w:color="000000"/>
              <w:right w:val="single" w:sz="4" w:space="0" w:color="000000"/>
            </w:tcBorders>
            <w:hideMark/>
          </w:tcPr>
          <w:p w14:paraId="3A02309B"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Вы с подругой собрались в кинотеатр, однако в</w:t>
            </w:r>
          </w:p>
          <w:p w14:paraId="010F740B"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последний момент она отменила встречу. Вы не</w:t>
            </w:r>
          </w:p>
          <w:p w14:paraId="48E37348"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отчаялись и пошли в кино со своим братом. К</w:t>
            </w:r>
          </w:p>
          <w:p w14:paraId="58CA6E38"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своему удивлению, встретили там свою подругу</w:t>
            </w:r>
          </w:p>
          <w:p w14:paraId="68F33036"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с другой девочкой. Что вы скажите ей при</w:t>
            </w:r>
          </w:p>
          <w:p w14:paraId="548D6799"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встрече?</w:t>
            </w:r>
          </w:p>
        </w:tc>
        <w:tc>
          <w:tcPr>
            <w:tcW w:w="4066" w:type="dxa"/>
            <w:tcBorders>
              <w:top w:val="single" w:sz="4" w:space="0" w:color="000000"/>
              <w:left w:val="single" w:sz="4" w:space="0" w:color="000000"/>
              <w:bottom w:val="single" w:sz="4" w:space="0" w:color="000000"/>
              <w:right w:val="single" w:sz="4" w:space="0" w:color="000000"/>
            </w:tcBorders>
            <w:hideMark/>
          </w:tcPr>
          <w:p w14:paraId="4FCC4C92"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обязательно подойдете и спросите подругу, какие у них места.</w:t>
            </w:r>
            <w:r w:rsidRPr="00722E06">
              <w:rPr>
                <w:rFonts w:ascii="Times New Roman" w:hAnsi="Times New Roman" w:cs="Times New Roman"/>
                <w:sz w:val="24"/>
                <w:szCs w:val="24"/>
              </w:rPr>
              <w:tab/>
              <w:t>Обрадуетесь,</w:t>
            </w:r>
            <w:r w:rsidRPr="00722E06">
              <w:rPr>
                <w:rFonts w:ascii="Times New Roman" w:hAnsi="Times New Roman" w:cs="Times New Roman"/>
                <w:sz w:val="24"/>
                <w:szCs w:val="24"/>
              </w:rPr>
              <w:tab/>
              <w:t>что</w:t>
            </w:r>
            <w:r w:rsidRPr="00722E06">
              <w:rPr>
                <w:rFonts w:ascii="Times New Roman" w:hAnsi="Times New Roman" w:cs="Times New Roman"/>
                <w:sz w:val="24"/>
                <w:szCs w:val="24"/>
              </w:rPr>
              <w:tab/>
              <w:t>у подруги</w:t>
            </w:r>
            <w:r w:rsidRPr="00722E06">
              <w:rPr>
                <w:rFonts w:ascii="Times New Roman" w:hAnsi="Times New Roman" w:cs="Times New Roman"/>
                <w:sz w:val="24"/>
                <w:szCs w:val="24"/>
              </w:rPr>
              <w:tab/>
              <w:t>все-таки</w:t>
            </w:r>
            <w:r w:rsidRPr="00722E06">
              <w:rPr>
                <w:rFonts w:ascii="Times New Roman" w:hAnsi="Times New Roman" w:cs="Times New Roman"/>
                <w:sz w:val="24"/>
                <w:szCs w:val="24"/>
              </w:rPr>
              <w:tab/>
              <w:t>появилась возможность прийти на фильм и поинтересуетесь, почему она не сказала вам, что в итоге идет на фильм.</w:t>
            </w:r>
          </w:p>
          <w:p w14:paraId="6BA25DC5"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1</w:t>
            </w:r>
            <w:r w:rsidRPr="00722E06">
              <w:rPr>
                <w:rFonts w:ascii="Times New Roman" w:hAnsi="Times New Roman" w:cs="Times New Roman"/>
                <w:b/>
                <w:sz w:val="24"/>
                <w:szCs w:val="24"/>
              </w:rPr>
              <w:tab/>
              <w:t>балл:</w:t>
            </w:r>
            <w:r w:rsidRPr="00722E06">
              <w:rPr>
                <w:rFonts w:ascii="Times New Roman" w:hAnsi="Times New Roman" w:cs="Times New Roman"/>
                <w:b/>
                <w:sz w:val="24"/>
                <w:szCs w:val="24"/>
              </w:rPr>
              <w:tab/>
            </w:r>
            <w:r w:rsidRPr="00722E06">
              <w:rPr>
                <w:rFonts w:ascii="Times New Roman" w:hAnsi="Times New Roman" w:cs="Times New Roman"/>
                <w:sz w:val="24"/>
                <w:szCs w:val="24"/>
              </w:rPr>
              <w:t>подойдете,</w:t>
            </w:r>
            <w:r w:rsidRPr="00722E06">
              <w:rPr>
                <w:rFonts w:ascii="Times New Roman" w:hAnsi="Times New Roman" w:cs="Times New Roman"/>
                <w:sz w:val="24"/>
                <w:szCs w:val="24"/>
              </w:rPr>
              <w:tab/>
              <w:t>чтобы поздороваться с подругой, она должна знать, что</w:t>
            </w:r>
            <w:r w:rsidRPr="00722E06">
              <w:rPr>
                <w:rFonts w:ascii="Times New Roman" w:hAnsi="Times New Roman" w:cs="Times New Roman"/>
                <w:sz w:val="24"/>
                <w:szCs w:val="24"/>
              </w:rPr>
              <w:tab/>
              <w:t xml:space="preserve">вы ее увидели.  </w:t>
            </w:r>
            <w:proofErr w:type="gramStart"/>
            <w:r w:rsidRPr="00722E06">
              <w:rPr>
                <w:rFonts w:ascii="Times New Roman" w:hAnsi="Times New Roman" w:cs="Times New Roman"/>
                <w:sz w:val="24"/>
                <w:szCs w:val="24"/>
              </w:rPr>
              <w:t>Затем  поговорите</w:t>
            </w:r>
            <w:proofErr w:type="gramEnd"/>
            <w:r w:rsidRPr="00722E06">
              <w:rPr>
                <w:rFonts w:ascii="Times New Roman" w:hAnsi="Times New Roman" w:cs="Times New Roman"/>
                <w:sz w:val="24"/>
                <w:szCs w:val="24"/>
              </w:rPr>
              <w:t xml:space="preserve">  с ней наедине о том, почему так произошло.</w:t>
            </w:r>
          </w:p>
          <w:p w14:paraId="4EF43B83" w14:textId="21AB8C4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0</w:t>
            </w:r>
            <w:r w:rsidRPr="00722E06">
              <w:rPr>
                <w:rFonts w:ascii="Times New Roman" w:hAnsi="Times New Roman" w:cs="Times New Roman"/>
                <w:b/>
                <w:sz w:val="24"/>
                <w:szCs w:val="24"/>
              </w:rPr>
              <w:tab/>
              <w:t>баллов</w:t>
            </w:r>
            <w:r w:rsidRPr="00722E06">
              <w:rPr>
                <w:rFonts w:ascii="Times New Roman" w:hAnsi="Times New Roman" w:cs="Times New Roman"/>
                <w:sz w:val="24"/>
                <w:szCs w:val="24"/>
              </w:rPr>
              <w:t>:</w:t>
            </w:r>
            <w:r w:rsidRPr="00722E06">
              <w:rPr>
                <w:rFonts w:ascii="Times New Roman" w:hAnsi="Times New Roman" w:cs="Times New Roman"/>
                <w:sz w:val="24"/>
                <w:szCs w:val="24"/>
              </w:rPr>
              <w:tab/>
              <w:t>обидитесь</w:t>
            </w:r>
            <w:r w:rsidR="008254F5">
              <w:rPr>
                <w:rFonts w:ascii="Times New Roman" w:hAnsi="Times New Roman" w:cs="Times New Roman"/>
                <w:sz w:val="24"/>
                <w:szCs w:val="24"/>
              </w:rPr>
              <w:t xml:space="preserve"> </w:t>
            </w:r>
            <w:r w:rsidRPr="00722E06">
              <w:rPr>
                <w:rFonts w:ascii="Times New Roman" w:hAnsi="Times New Roman" w:cs="Times New Roman"/>
                <w:sz w:val="24"/>
                <w:szCs w:val="24"/>
              </w:rPr>
              <w:t>и</w:t>
            </w:r>
            <w:r w:rsidRPr="00722E06">
              <w:rPr>
                <w:rFonts w:ascii="Times New Roman" w:hAnsi="Times New Roman" w:cs="Times New Roman"/>
                <w:sz w:val="24"/>
                <w:szCs w:val="24"/>
              </w:rPr>
              <w:tab/>
              <w:t>не будете</w:t>
            </w:r>
            <w:r w:rsidR="008254F5">
              <w:rPr>
                <w:rFonts w:ascii="Times New Roman" w:hAnsi="Times New Roman" w:cs="Times New Roman"/>
                <w:sz w:val="24"/>
                <w:szCs w:val="24"/>
              </w:rPr>
              <w:t xml:space="preserve"> </w:t>
            </w:r>
            <w:r w:rsidRPr="00722E06">
              <w:rPr>
                <w:rFonts w:ascii="Times New Roman" w:hAnsi="Times New Roman" w:cs="Times New Roman"/>
                <w:sz w:val="24"/>
                <w:szCs w:val="24"/>
              </w:rPr>
              <w:t>разговаривать</w:t>
            </w:r>
            <w:r w:rsidRPr="00722E06">
              <w:rPr>
                <w:rFonts w:ascii="Times New Roman" w:hAnsi="Times New Roman" w:cs="Times New Roman"/>
                <w:sz w:val="24"/>
                <w:szCs w:val="24"/>
              </w:rPr>
              <w:tab/>
              <w:t>с подругой</w:t>
            </w:r>
            <w:r w:rsidRPr="00722E06">
              <w:rPr>
                <w:rFonts w:ascii="Times New Roman" w:hAnsi="Times New Roman" w:cs="Times New Roman"/>
                <w:sz w:val="24"/>
                <w:szCs w:val="24"/>
              </w:rPr>
              <w:tab/>
              <w:t>в ожидании объяснений от нее.</w:t>
            </w:r>
          </w:p>
        </w:tc>
      </w:tr>
      <w:tr w:rsidR="00722E06" w:rsidRPr="00722E06" w14:paraId="7652C128" w14:textId="77777777" w:rsidTr="004E004E">
        <w:trPr>
          <w:trHeight w:val="5371"/>
        </w:trPr>
        <w:tc>
          <w:tcPr>
            <w:tcW w:w="750" w:type="dxa"/>
            <w:tcBorders>
              <w:top w:val="single" w:sz="4" w:space="0" w:color="000000"/>
              <w:left w:val="single" w:sz="4" w:space="0" w:color="000000"/>
              <w:bottom w:val="single" w:sz="4" w:space="0" w:color="000000"/>
              <w:right w:val="single" w:sz="4" w:space="0" w:color="000000"/>
            </w:tcBorders>
            <w:hideMark/>
          </w:tcPr>
          <w:p w14:paraId="1B1E4865" w14:textId="2D49824F"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lastRenderedPageBreak/>
              <w:t>1</w:t>
            </w:r>
            <w:r>
              <w:rPr>
                <w:rFonts w:ascii="Times New Roman" w:hAnsi="Times New Roman" w:cs="Times New Roman"/>
                <w:sz w:val="24"/>
                <w:szCs w:val="24"/>
              </w:rPr>
              <w:t>0</w:t>
            </w:r>
          </w:p>
        </w:tc>
        <w:tc>
          <w:tcPr>
            <w:tcW w:w="5274" w:type="dxa"/>
            <w:tcBorders>
              <w:top w:val="single" w:sz="4" w:space="0" w:color="000000"/>
              <w:left w:val="single" w:sz="4" w:space="0" w:color="000000"/>
              <w:bottom w:val="single" w:sz="4" w:space="0" w:color="000000"/>
              <w:right w:val="single" w:sz="4" w:space="0" w:color="000000"/>
            </w:tcBorders>
            <w:hideMark/>
          </w:tcPr>
          <w:p w14:paraId="73CBFD1E"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sz w:val="24"/>
                <w:szCs w:val="24"/>
              </w:rPr>
              <w:t>Ваш друг обижается, что вы стали проводить с</w:t>
            </w:r>
          </w:p>
          <w:p w14:paraId="73BA4B1A"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sz w:val="24"/>
                <w:szCs w:val="24"/>
              </w:rPr>
              <w:t>ним меньше времени с тех пор, как начали</w:t>
            </w:r>
          </w:p>
          <w:p w14:paraId="4CE0112A"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sz w:val="24"/>
                <w:szCs w:val="24"/>
              </w:rPr>
              <w:t>ходить</w:t>
            </w:r>
            <w:r w:rsidRPr="00722E06">
              <w:rPr>
                <w:rFonts w:ascii="Times New Roman" w:hAnsi="Times New Roman" w:cs="Times New Roman"/>
                <w:sz w:val="24"/>
                <w:szCs w:val="24"/>
              </w:rPr>
              <w:tab/>
              <w:t>на</w:t>
            </w:r>
            <w:r w:rsidRPr="00722E06">
              <w:rPr>
                <w:rFonts w:ascii="Times New Roman" w:hAnsi="Times New Roman" w:cs="Times New Roman"/>
                <w:sz w:val="24"/>
                <w:szCs w:val="24"/>
              </w:rPr>
              <w:tab/>
              <w:t>кружок</w:t>
            </w:r>
            <w:r w:rsidRPr="00722E06">
              <w:rPr>
                <w:rFonts w:ascii="Times New Roman" w:hAnsi="Times New Roman" w:cs="Times New Roman"/>
                <w:sz w:val="24"/>
                <w:szCs w:val="24"/>
              </w:rPr>
              <w:tab/>
              <w:t>по</w:t>
            </w:r>
            <w:r w:rsidRPr="00722E06">
              <w:rPr>
                <w:rFonts w:ascii="Times New Roman" w:hAnsi="Times New Roman" w:cs="Times New Roman"/>
                <w:sz w:val="24"/>
                <w:szCs w:val="24"/>
              </w:rPr>
              <w:tab/>
              <w:t>робототехнике.</w:t>
            </w:r>
            <w:r w:rsidRPr="00722E06">
              <w:rPr>
                <w:rFonts w:ascii="Times New Roman" w:hAnsi="Times New Roman" w:cs="Times New Roman"/>
                <w:sz w:val="24"/>
                <w:szCs w:val="24"/>
              </w:rPr>
              <w:tab/>
              <w:t>Вы</w:t>
            </w:r>
          </w:p>
          <w:p w14:paraId="4AFF67AD"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sz w:val="24"/>
                <w:szCs w:val="24"/>
              </w:rPr>
              <w:t>пытались пригласить на прогулку с ребятами</w:t>
            </w:r>
          </w:p>
          <w:p w14:paraId="43393582"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sz w:val="24"/>
                <w:szCs w:val="24"/>
              </w:rPr>
              <w:t>своего друга, но ему было в вашей компании не</w:t>
            </w:r>
          </w:p>
          <w:p w14:paraId="04C69805"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sz w:val="24"/>
                <w:szCs w:val="24"/>
              </w:rPr>
              <w:t>интересно, и он все время пытался общаться</w:t>
            </w:r>
          </w:p>
          <w:p w14:paraId="51C2987C"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sz w:val="24"/>
                <w:szCs w:val="24"/>
              </w:rPr>
              <w:t>только</w:t>
            </w:r>
            <w:r w:rsidRPr="00722E06">
              <w:rPr>
                <w:rFonts w:ascii="Times New Roman" w:hAnsi="Times New Roman" w:cs="Times New Roman"/>
                <w:sz w:val="24"/>
                <w:szCs w:val="24"/>
              </w:rPr>
              <w:tab/>
              <w:t>с</w:t>
            </w:r>
            <w:r w:rsidRPr="00722E06">
              <w:rPr>
                <w:rFonts w:ascii="Times New Roman" w:hAnsi="Times New Roman" w:cs="Times New Roman"/>
                <w:sz w:val="24"/>
                <w:szCs w:val="24"/>
              </w:rPr>
              <w:tab/>
              <w:t>вами,</w:t>
            </w:r>
            <w:r w:rsidRPr="00722E06">
              <w:rPr>
                <w:rFonts w:ascii="Times New Roman" w:hAnsi="Times New Roman" w:cs="Times New Roman"/>
                <w:sz w:val="24"/>
                <w:szCs w:val="24"/>
              </w:rPr>
              <w:tab/>
              <w:t>отстраняясь</w:t>
            </w:r>
            <w:r w:rsidRPr="00722E06">
              <w:rPr>
                <w:rFonts w:ascii="Times New Roman" w:hAnsi="Times New Roman" w:cs="Times New Roman"/>
                <w:sz w:val="24"/>
                <w:szCs w:val="24"/>
              </w:rPr>
              <w:tab/>
              <w:t>от</w:t>
            </w:r>
            <w:r w:rsidRPr="00722E06">
              <w:rPr>
                <w:rFonts w:ascii="Times New Roman" w:hAnsi="Times New Roman" w:cs="Times New Roman"/>
                <w:sz w:val="24"/>
                <w:szCs w:val="24"/>
              </w:rPr>
              <w:tab/>
              <w:t>остальных.</w:t>
            </w:r>
          </w:p>
          <w:p w14:paraId="3160AE61"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sz w:val="24"/>
                <w:szCs w:val="24"/>
              </w:rPr>
              <w:t>Ребятам, с которыми вы посещаете кружок, тоже</w:t>
            </w:r>
          </w:p>
          <w:p w14:paraId="650E9734"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sz w:val="24"/>
                <w:szCs w:val="24"/>
              </w:rPr>
              <w:t>не</w:t>
            </w:r>
            <w:r w:rsidRPr="00722E06">
              <w:rPr>
                <w:rFonts w:ascii="Times New Roman" w:hAnsi="Times New Roman" w:cs="Times New Roman"/>
                <w:sz w:val="24"/>
                <w:szCs w:val="24"/>
              </w:rPr>
              <w:tab/>
              <w:t>были</w:t>
            </w:r>
            <w:r w:rsidRPr="00722E06">
              <w:rPr>
                <w:rFonts w:ascii="Times New Roman" w:hAnsi="Times New Roman" w:cs="Times New Roman"/>
                <w:sz w:val="24"/>
                <w:szCs w:val="24"/>
              </w:rPr>
              <w:tab/>
              <w:t>в</w:t>
            </w:r>
            <w:r w:rsidRPr="00722E06">
              <w:rPr>
                <w:rFonts w:ascii="Times New Roman" w:hAnsi="Times New Roman" w:cs="Times New Roman"/>
                <w:sz w:val="24"/>
                <w:szCs w:val="24"/>
              </w:rPr>
              <w:tab/>
              <w:t>восторге</w:t>
            </w:r>
            <w:r w:rsidRPr="00722E06">
              <w:rPr>
                <w:rFonts w:ascii="Times New Roman" w:hAnsi="Times New Roman" w:cs="Times New Roman"/>
                <w:sz w:val="24"/>
                <w:szCs w:val="24"/>
              </w:rPr>
              <w:tab/>
              <w:t>от</w:t>
            </w:r>
            <w:r w:rsidRPr="00722E06">
              <w:rPr>
                <w:rFonts w:ascii="Times New Roman" w:hAnsi="Times New Roman" w:cs="Times New Roman"/>
                <w:sz w:val="24"/>
                <w:szCs w:val="24"/>
              </w:rPr>
              <w:tab/>
              <w:t>вашего</w:t>
            </w:r>
            <w:r w:rsidRPr="00722E06">
              <w:rPr>
                <w:rFonts w:ascii="Times New Roman" w:hAnsi="Times New Roman" w:cs="Times New Roman"/>
                <w:sz w:val="24"/>
                <w:szCs w:val="24"/>
              </w:rPr>
              <w:tab/>
              <w:t>товарища.</w:t>
            </w:r>
          </w:p>
          <w:p w14:paraId="7BCB892B"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sz w:val="24"/>
                <w:szCs w:val="24"/>
              </w:rPr>
              <w:t>Очевидно, что гулять вместе у вас не получится.</w:t>
            </w:r>
          </w:p>
          <w:p w14:paraId="4A5A2A4F"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sz w:val="24"/>
                <w:szCs w:val="24"/>
              </w:rPr>
              <w:t>Как вы поступите в этой ситуации?</w:t>
            </w:r>
          </w:p>
        </w:tc>
        <w:tc>
          <w:tcPr>
            <w:tcW w:w="4066" w:type="dxa"/>
            <w:tcBorders>
              <w:top w:val="single" w:sz="4" w:space="0" w:color="000000"/>
              <w:left w:val="single" w:sz="4" w:space="0" w:color="000000"/>
              <w:bottom w:val="single" w:sz="4" w:space="0" w:color="000000"/>
              <w:right w:val="single" w:sz="4" w:space="0" w:color="000000"/>
            </w:tcBorders>
            <w:hideMark/>
          </w:tcPr>
          <w:p w14:paraId="001603ED"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xml:space="preserve">: объяснить другу, что иногда вы будете общаться с </w:t>
            </w:r>
            <w:proofErr w:type="gramStart"/>
            <w:r w:rsidRPr="00722E06">
              <w:rPr>
                <w:rFonts w:ascii="Times New Roman" w:hAnsi="Times New Roman" w:cs="Times New Roman"/>
                <w:sz w:val="24"/>
                <w:szCs w:val="24"/>
              </w:rPr>
              <w:t>ребятами,  так</w:t>
            </w:r>
            <w:proofErr w:type="gramEnd"/>
            <w:r w:rsidRPr="00722E06">
              <w:rPr>
                <w:rFonts w:ascii="Times New Roman" w:hAnsi="Times New Roman" w:cs="Times New Roman"/>
                <w:sz w:val="24"/>
                <w:szCs w:val="24"/>
              </w:rPr>
              <w:t xml:space="preserve">  иногда  вы  не просто гуляете, а занимаетесь проектами</w:t>
            </w:r>
            <w:r w:rsidRPr="00722E06">
              <w:rPr>
                <w:rFonts w:ascii="Times New Roman" w:hAnsi="Times New Roman" w:cs="Times New Roman"/>
                <w:sz w:val="24"/>
                <w:szCs w:val="24"/>
              </w:rPr>
              <w:tab/>
              <w:t>или</w:t>
            </w:r>
            <w:r w:rsidRPr="00722E06">
              <w:rPr>
                <w:rFonts w:ascii="Times New Roman" w:hAnsi="Times New Roman" w:cs="Times New Roman"/>
                <w:sz w:val="24"/>
                <w:szCs w:val="24"/>
              </w:rPr>
              <w:tab/>
              <w:t>ходите</w:t>
            </w:r>
            <w:r w:rsidRPr="00722E06">
              <w:rPr>
                <w:rFonts w:ascii="Times New Roman" w:hAnsi="Times New Roman" w:cs="Times New Roman"/>
                <w:sz w:val="24"/>
                <w:szCs w:val="24"/>
              </w:rPr>
              <w:tab/>
              <w:t>по магазинам в поисках деталей. В свободное время вы с радостью будете гулять с ним.</w:t>
            </w:r>
          </w:p>
          <w:p w14:paraId="67A14BCD" w14:textId="76295179"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скажете своему другу, что</w:t>
            </w:r>
            <w:r w:rsidRPr="00722E06">
              <w:rPr>
                <w:rFonts w:ascii="Times New Roman" w:hAnsi="Times New Roman" w:cs="Times New Roman"/>
                <w:sz w:val="24"/>
                <w:szCs w:val="24"/>
              </w:rPr>
              <w:tab/>
              <w:t>попали</w:t>
            </w:r>
            <w:r w:rsidRPr="00722E06">
              <w:rPr>
                <w:rFonts w:ascii="Times New Roman" w:hAnsi="Times New Roman" w:cs="Times New Roman"/>
                <w:sz w:val="24"/>
                <w:szCs w:val="24"/>
              </w:rPr>
              <w:tab/>
              <w:t>в</w:t>
            </w:r>
            <w:r w:rsidR="008254F5">
              <w:rPr>
                <w:rFonts w:ascii="Times New Roman" w:hAnsi="Times New Roman" w:cs="Times New Roman"/>
                <w:sz w:val="24"/>
                <w:szCs w:val="24"/>
              </w:rPr>
              <w:t xml:space="preserve"> </w:t>
            </w:r>
            <w:r w:rsidRPr="00722E06">
              <w:rPr>
                <w:rFonts w:ascii="Times New Roman" w:hAnsi="Times New Roman" w:cs="Times New Roman"/>
                <w:sz w:val="24"/>
                <w:szCs w:val="24"/>
              </w:rPr>
              <w:t>сложную</w:t>
            </w:r>
          </w:p>
          <w:p w14:paraId="31E5D3DD" w14:textId="49D17378"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sz w:val="24"/>
                <w:szCs w:val="24"/>
              </w:rPr>
              <w:t>ситуацию выбора. Что вы не можете</w:t>
            </w:r>
            <w:r w:rsidRPr="00722E06">
              <w:rPr>
                <w:rFonts w:ascii="Times New Roman" w:hAnsi="Times New Roman" w:cs="Times New Roman"/>
                <w:sz w:val="24"/>
                <w:szCs w:val="24"/>
              </w:rPr>
              <w:tab/>
              <w:t>гулять</w:t>
            </w:r>
            <w:r w:rsidRPr="00722E06">
              <w:rPr>
                <w:rFonts w:ascii="Times New Roman" w:hAnsi="Times New Roman" w:cs="Times New Roman"/>
                <w:sz w:val="24"/>
                <w:szCs w:val="24"/>
              </w:rPr>
              <w:tab/>
              <w:t>со</w:t>
            </w:r>
            <w:r w:rsidR="008254F5">
              <w:rPr>
                <w:rFonts w:ascii="Times New Roman" w:hAnsi="Times New Roman" w:cs="Times New Roman"/>
                <w:sz w:val="24"/>
                <w:szCs w:val="24"/>
              </w:rPr>
              <w:t xml:space="preserve"> </w:t>
            </w:r>
            <w:r w:rsidRPr="00722E06">
              <w:rPr>
                <w:rFonts w:ascii="Times New Roman" w:hAnsi="Times New Roman" w:cs="Times New Roman"/>
                <w:sz w:val="24"/>
                <w:szCs w:val="24"/>
              </w:rPr>
              <w:t>всеми одновременно, поэтому нужно договориться, в какие дни вы будете гулять с ним.</w:t>
            </w:r>
          </w:p>
          <w:p w14:paraId="10E32D6F" w14:textId="09016318"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b/>
                <w:sz w:val="24"/>
                <w:szCs w:val="24"/>
              </w:rPr>
              <w:t>0</w:t>
            </w:r>
            <w:r w:rsidRPr="00722E06">
              <w:rPr>
                <w:rFonts w:ascii="Times New Roman" w:hAnsi="Times New Roman" w:cs="Times New Roman"/>
                <w:b/>
                <w:sz w:val="24"/>
                <w:szCs w:val="24"/>
              </w:rPr>
              <w:tab/>
              <w:t>баллов</w:t>
            </w:r>
            <w:r w:rsidRPr="00722E06">
              <w:rPr>
                <w:rFonts w:ascii="Times New Roman" w:hAnsi="Times New Roman" w:cs="Times New Roman"/>
                <w:sz w:val="24"/>
                <w:szCs w:val="24"/>
              </w:rPr>
              <w:t>:</w:t>
            </w:r>
            <w:r w:rsidRPr="00722E06">
              <w:rPr>
                <w:rFonts w:ascii="Times New Roman" w:hAnsi="Times New Roman" w:cs="Times New Roman"/>
                <w:sz w:val="24"/>
                <w:szCs w:val="24"/>
              </w:rPr>
              <w:tab/>
              <w:t>будете</w:t>
            </w:r>
            <w:r w:rsidR="008254F5">
              <w:rPr>
                <w:rFonts w:ascii="Times New Roman" w:hAnsi="Times New Roman" w:cs="Times New Roman"/>
                <w:sz w:val="24"/>
                <w:szCs w:val="24"/>
              </w:rPr>
              <w:t xml:space="preserve"> </w:t>
            </w:r>
            <w:r w:rsidRPr="00722E06">
              <w:rPr>
                <w:rFonts w:ascii="Times New Roman" w:hAnsi="Times New Roman" w:cs="Times New Roman"/>
                <w:sz w:val="24"/>
                <w:szCs w:val="24"/>
              </w:rPr>
              <w:t>находить повод,</w:t>
            </w:r>
            <w:r w:rsidRPr="00722E06">
              <w:rPr>
                <w:rFonts w:ascii="Times New Roman" w:hAnsi="Times New Roman" w:cs="Times New Roman"/>
                <w:sz w:val="24"/>
                <w:szCs w:val="24"/>
              </w:rPr>
              <w:tab/>
              <w:t>чтобы</w:t>
            </w:r>
            <w:r w:rsidR="008254F5">
              <w:rPr>
                <w:rFonts w:ascii="Times New Roman" w:hAnsi="Times New Roman" w:cs="Times New Roman"/>
                <w:sz w:val="24"/>
                <w:szCs w:val="24"/>
              </w:rPr>
              <w:t xml:space="preserve"> </w:t>
            </w:r>
            <w:r w:rsidRPr="00722E06">
              <w:rPr>
                <w:rFonts w:ascii="Times New Roman" w:hAnsi="Times New Roman" w:cs="Times New Roman"/>
                <w:sz w:val="24"/>
                <w:szCs w:val="24"/>
              </w:rPr>
              <w:t>отказаться</w:t>
            </w:r>
            <w:r w:rsidRPr="00722E06">
              <w:rPr>
                <w:rFonts w:ascii="Times New Roman" w:hAnsi="Times New Roman" w:cs="Times New Roman"/>
                <w:sz w:val="24"/>
                <w:szCs w:val="24"/>
              </w:rPr>
              <w:tab/>
              <w:t>от</w:t>
            </w:r>
            <w:r w:rsidR="008254F5">
              <w:rPr>
                <w:rFonts w:ascii="Times New Roman" w:hAnsi="Times New Roman" w:cs="Times New Roman"/>
                <w:sz w:val="24"/>
                <w:szCs w:val="24"/>
              </w:rPr>
              <w:t xml:space="preserve"> </w:t>
            </w:r>
            <w:r w:rsidRPr="00722E06">
              <w:rPr>
                <w:rFonts w:ascii="Times New Roman" w:hAnsi="Times New Roman" w:cs="Times New Roman"/>
                <w:sz w:val="24"/>
                <w:szCs w:val="24"/>
              </w:rPr>
              <w:t>прогулки с товарищем и тайком гулять с компанией ребят с кружка робототехники и наоборот.</w:t>
            </w:r>
          </w:p>
        </w:tc>
      </w:tr>
      <w:tr w:rsidR="00722E06" w:rsidRPr="00722E06" w14:paraId="19D4A180" w14:textId="77777777" w:rsidTr="004E004E">
        <w:trPr>
          <w:trHeight w:val="6306"/>
        </w:trPr>
        <w:tc>
          <w:tcPr>
            <w:tcW w:w="750" w:type="dxa"/>
            <w:tcBorders>
              <w:top w:val="single" w:sz="4" w:space="0" w:color="000000"/>
              <w:left w:val="single" w:sz="4" w:space="0" w:color="000000"/>
              <w:bottom w:val="single" w:sz="4" w:space="0" w:color="000000"/>
              <w:right w:val="single" w:sz="4" w:space="0" w:color="000000"/>
            </w:tcBorders>
            <w:hideMark/>
          </w:tcPr>
          <w:p w14:paraId="7FC957F8" w14:textId="6BCB65C1"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1</w:t>
            </w:r>
            <w:r>
              <w:rPr>
                <w:rFonts w:ascii="Times New Roman" w:hAnsi="Times New Roman" w:cs="Times New Roman"/>
                <w:sz w:val="24"/>
                <w:szCs w:val="24"/>
              </w:rPr>
              <w:t>1</w:t>
            </w:r>
          </w:p>
          <w:p w14:paraId="6A40C43F" w14:textId="3F8E1EE0" w:rsidR="00722E06" w:rsidRPr="00722E06" w:rsidRDefault="00722E06" w:rsidP="00722E06">
            <w:pPr>
              <w:rPr>
                <w:rFonts w:ascii="Times New Roman" w:hAnsi="Times New Roman" w:cs="Times New Roman"/>
                <w:sz w:val="24"/>
                <w:szCs w:val="24"/>
              </w:rPr>
            </w:pPr>
          </w:p>
        </w:tc>
        <w:tc>
          <w:tcPr>
            <w:tcW w:w="5274" w:type="dxa"/>
            <w:tcBorders>
              <w:top w:val="single" w:sz="4" w:space="0" w:color="000000"/>
              <w:left w:val="single" w:sz="4" w:space="0" w:color="000000"/>
              <w:bottom w:val="single" w:sz="4" w:space="0" w:color="000000"/>
              <w:right w:val="single" w:sz="4" w:space="0" w:color="000000"/>
            </w:tcBorders>
            <w:hideMark/>
          </w:tcPr>
          <w:p w14:paraId="51B5882A" w14:textId="77777777" w:rsidR="00722E06" w:rsidRPr="00722E06" w:rsidRDefault="00722E06" w:rsidP="00FE028F">
            <w:pPr>
              <w:spacing w:after="0"/>
              <w:jc w:val="both"/>
              <w:rPr>
                <w:rFonts w:ascii="Times New Roman" w:hAnsi="Times New Roman" w:cs="Times New Roman"/>
                <w:sz w:val="24"/>
                <w:szCs w:val="24"/>
              </w:rPr>
            </w:pPr>
            <w:r w:rsidRPr="00722E06">
              <w:rPr>
                <w:rFonts w:ascii="Times New Roman" w:hAnsi="Times New Roman" w:cs="Times New Roman"/>
                <w:sz w:val="24"/>
                <w:szCs w:val="24"/>
              </w:rPr>
              <w:t>Ваша мечта стать известным журналистом. Вы создали свой канал, на котором рассказываете о</w:t>
            </w:r>
          </w:p>
          <w:p w14:paraId="3C35A6F3" w14:textId="01A9CDC3" w:rsidR="00722E06" w:rsidRPr="00722E06" w:rsidRDefault="00722E06" w:rsidP="00FE028F">
            <w:pPr>
              <w:spacing w:after="0"/>
              <w:jc w:val="both"/>
              <w:rPr>
                <w:rFonts w:ascii="Times New Roman" w:hAnsi="Times New Roman" w:cs="Times New Roman"/>
                <w:sz w:val="24"/>
                <w:szCs w:val="24"/>
              </w:rPr>
            </w:pPr>
            <w:r w:rsidRPr="00722E06">
              <w:rPr>
                <w:rFonts w:ascii="Times New Roman" w:hAnsi="Times New Roman" w:cs="Times New Roman"/>
                <w:sz w:val="24"/>
                <w:szCs w:val="24"/>
              </w:rPr>
              <w:t>своих</w:t>
            </w:r>
            <w:r w:rsidRPr="00722E06">
              <w:rPr>
                <w:rFonts w:ascii="Times New Roman" w:hAnsi="Times New Roman" w:cs="Times New Roman"/>
                <w:sz w:val="24"/>
                <w:szCs w:val="24"/>
              </w:rPr>
              <w:tab/>
              <w:t>путешествиях,</w:t>
            </w:r>
            <w:r w:rsidRPr="00722E06">
              <w:rPr>
                <w:rFonts w:ascii="Times New Roman" w:hAnsi="Times New Roman" w:cs="Times New Roman"/>
                <w:sz w:val="24"/>
                <w:szCs w:val="24"/>
              </w:rPr>
              <w:tab/>
              <w:t>которые</w:t>
            </w:r>
            <w:r w:rsidR="00FE028F">
              <w:rPr>
                <w:rFonts w:ascii="Times New Roman" w:hAnsi="Times New Roman" w:cs="Times New Roman"/>
                <w:sz w:val="24"/>
                <w:szCs w:val="24"/>
              </w:rPr>
              <w:t xml:space="preserve"> </w:t>
            </w:r>
            <w:r w:rsidRPr="00722E06">
              <w:rPr>
                <w:rFonts w:ascii="Times New Roman" w:hAnsi="Times New Roman" w:cs="Times New Roman"/>
                <w:sz w:val="24"/>
                <w:szCs w:val="24"/>
              </w:rPr>
              <w:t>совершаете</w:t>
            </w:r>
          </w:p>
          <w:p w14:paraId="71527D22" w14:textId="77777777" w:rsidR="00722E06" w:rsidRPr="00722E06" w:rsidRDefault="00722E06" w:rsidP="00FE028F">
            <w:pPr>
              <w:spacing w:after="0"/>
              <w:jc w:val="both"/>
              <w:rPr>
                <w:rFonts w:ascii="Times New Roman" w:hAnsi="Times New Roman" w:cs="Times New Roman"/>
                <w:sz w:val="24"/>
                <w:szCs w:val="24"/>
              </w:rPr>
            </w:pPr>
            <w:r w:rsidRPr="00722E06">
              <w:rPr>
                <w:rFonts w:ascii="Times New Roman" w:hAnsi="Times New Roman" w:cs="Times New Roman"/>
                <w:sz w:val="24"/>
                <w:szCs w:val="24"/>
              </w:rPr>
              <w:t>самостоятельно и с родителями. Одноклассники</w:t>
            </w:r>
          </w:p>
          <w:p w14:paraId="04977EC9" w14:textId="77777777" w:rsidR="00722E06" w:rsidRPr="00722E06" w:rsidRDefault="00722E06" w:rsidP="00FE028F">
            <w:pPr>
              <w:spacing w:after="0"/>
              <w:jc w:val="both"/>
              <w:rPr>
                <w:rFonts w:ascii="Times New Roman" w:hAnsi="Times New Roman" w:cs="Times New Roman"/>
                <w:sz w:val="24"/>
                <w:szCs w:val="24"/>
              </w:rPr>
            </w:pPr>
            <w:r w:rsidRPr="00722E06">
              <w:rPr>
                <w:rFonts w:ascii="Times New Roman" w:hAnsi="Times New Roman" w:cs="Times New Roman"/>
                <w:sz w:val="24"/>
                <w:szCs w:val="24"/>
              </w:rPr>
              <w:t>вместо того, чтобы похвалить вас за интересный</w:t>
            </w:r>
          </w:p>
          <w:p w14:paraId="1CE8EFA8" w14:textId="419F4E6D" w:rsidR="00722E06" w:rsidRPr="00722E06" w:rsidRDefault="00722E06" w:rsidP="00FE028F">
            <w:pPr>
              <w:spacing w:after="0"/>
              <w:jc w:val="both"/>
              <w:rPr>
                <w:rFonts w:ascii="Times New Roman" w:hAnsi="Times New Roman" w:cs="Times New Roman"/>
                <w:sz w:val="24"/>
                <w:szCs w:val="24"/>
              </w:rPr>
            </w:pPr>
            <w:r w:rsidRPr="00722E06">
              <w:rPr>
                <w:rFonts w:ascii="Times New Roman" w:hAnsi="Times New Roman" w:cs="Times New Roman"/>
                <w:sz w:val="24"/>
                <w:szCs w:val="24"/>
              </w:rPr>
              <w:t>контент,</w:t>
            </w:r>
            <w:r w:rsidRPr="00722E06">
              <w:rPr>
                <w:rFonts w:ascii="Times New Roman" w:hAnsi="Times New Roman" w:cs="Times New Roman"/>
                <w:sz w:val="24"/>
                <w:szCs w:val="24"/>
              </w:rPr>
              <w:tab/>
              <w:t>стали</w:t>
            </w:r>
            <w:r w:rsidRPr="00722E06">
              <w:rPr>
                <w:rFonts w:ascii="Times New Roman" w:hAnsi="Times New Roman" w:cs="Times New Roman"/>
                <w:sz w:val="24"/>
                <w:szCs w:val="24"/>
              </w:rPr>
              <w:tab/>
              <w:t>подшучивать</w:t>
            </w:r>
            <w:r w:rsidRPr="00722E06">
              <w:rPr>
                <w:rFonts w:ascii="Times New Roman" w:hAnsi="Times New Roman" w:cs="Times New Roman"/>
                <w:sz w:val="24"/>
                <w:szCs w:val="24"/>
              </w:rPr>
              <w:tab/>
              <w:t>и</w:t>
            </w:r>
            <w:r w:rsidRPr="00722E06">
              <w:rPr>
                <w:rFonts w:ascii="Times New Roman" w:hAnsi="Times New Roman" w:cs="Times New Roman"/>
                <w:sz w:val="24"/>
                <w:szCs w:val="24"/>
              </w:rPr>
              <w:tab/>
              <w:t>с</w:t>
            </w:r>
            <w:r w:rsidR="00FE028F">
              <w:rPr>
                <w:rFonts w:ascii="Times New Roman" w:hAnsi="Times New Roman" w:cs="Times New Roman"/>
                <w:sz w:val="24"/>
                <w:szCs w:val="24"/>
              </w:rPr>
              <w:t xml:space="preserve"> </w:t>
            </w:r>
            <w:r w:rsidRPr="00722E06">
              <w:rPr>
                <w:rFonts w:ascii="Times New Roman" w:hAnsi="Times New Roman" w:cs="Times New Roman"/>
                <w:sz w:val="24"/>
                <w:szCs w:val="24"/>
              </w:rPr>
              <w:t>издевкой</w:t>
            </w:r>
            <w:r w:rsidR="00FE028F">
              <w:rPr>
                <w:rFonts w:ascii="Times New Roman" w:hAnsi="Times New Roman" w:cs="Times New Roman"/>
                <w:sz w:val="24"/>
                <w:szCs w:val="24"/>
              </w:rPr>
              <w:t xml:space="preserve"> </w:t>
            </w:r>
            <w:r w:rsidRPr="00722E06">
              <w:rPr>
                <w:rFonts w:ascii="Times New Roman" w:hAnsi="Times New Roman" w:cs="Times New Roman"/>
                <w:sz w:val="24"/>
                <w:szCs w:val="24"/>
              </w:rPr>
              <w:t>называть</w:t>
            </w:r>
            <w:r w:rsidRPr="00722E06">
              <w:rPr>
                <w:rFonts w:ascii="Times New Roman" w:hAnsi="Times New Roman" w:cs="Times New Roman"/>
                <w:sz w:val="24"/>
                <w:szCs w:val="24"/>
              </w:rPr>
              <w:tab/>
              <w:t>«горе</w:t>
            </w:r>
            <w:r w:rsidRPr="00722E06">
              <w:rPr>
                <w:rFonts w:ascii="Times New Roman" w:hAnsi="Times New Roman" w:cs="Times New Roman"/>
                <w:sz w:val="24"/>
                <w:szCs w:val="24"/>
              </w:rPr>
              <w:tab/>
              <w:t>блогером».</w:t>
            </w:r>
            <w:r w:rsidRPr="00722E06">
              <w:rPr>
                <w:rFonts w:ascii="Times New Roman" w:hAnsi="Times New Roman" w:cs="Times New Roman"/>
                <w:sz w:val="24"/>
                <w:szCs w:val="24"/>
              </w:rPr>
              <w:tab/>
              <w:t>Что</w:t>
            </w:r>
            <w:r w:rsidRPr="00722E06">
              <w:rPr>
                <w:rFonts w:ascii="Times New Roman" w:hAnsi="Times New Roman" w:cs="Times New Roman"/>
                <w:sz w:val="24"/>
                <w:szCs w:val="24"/>
              </w:rPr>
              <w:tab/>
              <w:t>вы</w:t>
            </w:r>
            <w:r w:rsidRPr="00722E06">
              <w:rPr>
                <w:rFonts w:ascii="Times New Roman" w:hAnsi="Times New Roman" w:cs="Times New Roman"/>
                <w:sz w:val="24"/>
                <w:szCs w:val="24"/>
              </w:rPr>
              <w:tab/>
              <w:t>будете</w:t>
            </w:r>
            <w:r w:rsidR="00FE028F">
              <w:rPr>
                <w:rFonts w:ascii="Times New Roman" w:hAnsi="Times New Roman" w:cs="Times New Roman"/>
                <w:sz w:val="24"/>
                <w:szCs w:val="24"/>
              </w:rPr>
              <w:t xml:space="preserve"> </w:t>
            </w:r>
            <w:r w:rsidRPr="00722E06">
              <w:rPr>
                <w:rFonts w:ascii="Times New Roman" w:hAnsi="Times New Roman" w:cs="Times New Roman"/>
                <w:sz w:val="24"/>
                <w:szCs w:val="24"/>
              </w:rPr>
              <w:t>делать?</w:t>
            </w:r>
          </w:p>
        </w:tc>
        <w:tc>
          <w:tcPr>
            <w:tcW w:w="4066" w:type="dxa"/>
            <w:tcBorders>
              <w:top w:val="single" w:sz="4" w:space="0" w:color="000000"/>
              <w:left w:val="single" w:sz="4" w:space="0" w:color="000000"/>
              <w:bottom w:val="single" w:sz="4" w:space="0" w:color="000000"/>
              <w:right w:val="single" w:sz="4" w:space="0" w:color="000000"/>
            </w:tcBorders>
            <w:hideMark/>
          </w:tcPr>
          <w:p w14:paraId="2F3EB562" w14:textId="77777777" w:rsidR="00722E06" w:rsidRPr="00722E06" w:rsidRDefault="00722E06" w:rsidP="00FE028F">
            <w:pPr>
              <w:spacing w:after="0"/>
              <w:rPr>
                <w:rFonts w:ascii="Times New Roman" w:hAnsi="Times New Roman" w:cs="Times New Roman"/>
                <w:sz w:val="24"/>
                <w:szCs w:val="24"/>
              </w:rPr>
            </w:pPr>
            <w:r w:rsidRPr="00722E06">
              <w:rPr>
                <w:rFonts w:ascii="Times New Roman" w:hAnsi="Times New Roman" w:cs="Times New Roman"/>
                <w:b/>
                <w:sz w:val="24"/>
                <w:szCs w:val="24"/>
              </w:rPr>
              <w:t>2</w:t>
            </w:r>
            <w:r w:rsidRPr="00722E06">
              <w:rPr>
                <w:rFonts w:ascii="Times New Roman" w:hAnsi="Times New Roman" w:cs="Times New Roman"/>
                <w:b/>
                <w:sz w:val="24"/>
                <w:szCs w:val="24"/>
              </w:rPr>
              <w:tab/>
              <w:t>балла</w:t>
            </w:r>
            <w:r w:rsidRPr="00722E06">
              <w:rPr>
                <w:rFonts w:ascii="Times New Roman" w:hAnsi="Times New Roman" w:cs="Times New Roman"/>
                <w:sz w:val="24"/>
                <w:szCs w:val="24"/>
              </w:rPr>
              <w:t>:</w:t>
            </w:r>
            <w:r w:rsidRPr="00722E06">
              <w:rPr>
                <w:rFonts w:ascii="Times New Roman" w:hAnsi="Times New Roman" w:cs="Times New Roman"/>
                <w:sz w:val="24"/>
                <w:szCs w:val="24"/>
              </w:rPr>
              <w:tab/>
            </w:r>
            <w:r w:rsidRPr="00722E06">
              <w:rPr>
                <w:rFonts w:ascii="Times New Roman" w:hAnsi="Times New Roman" w:cs="Times New Roman"/>
                <w:sz w:val="24"/>
                <w:szCs w:val="24"/>
              </w:rPr>
              <w:tab/>
              <w:t>попросите непричастных</w:t>
            </w:r>
            <w:r w:rsidRPr="00722E06">
              <w:rPr>
                <w:rFonts w:ascii="Times New Roman" w:hAnsi="Times New Roman" w:cs="Times New Roman"/>
                <w:sz w:val="24"/>
                <w:szCs w:val="24"/>
              </w:rPr>
              <w:tab/>
              <w:t>к</w:t>
            </w:r>
            <w:r w:rsidRPr="00722E06">
              <w:rPr>
                <w:rFonts w:ascii="Times New Roman" w:hAnsi="Times New Roman" w:cs="Times New Roman"/>
                <w:sz w:val="24"/>
                <w:szCs w:val="24"/>
              </w:rPr>
              <w:tab/>
            </w:r>
            <w:r w:rsidRPr="00722E06">
              <w:rPr>
                <w:rFonts w:ascii="Times New Roman" w:hAnsi="Times New Roman" w:cs="Times New Roman"/>
                <w:sz w:val="24"/>
                <w:szCs w:val="24"/>
              </w:rPr>
              <w:tab/>
              <w:t>ситуации</w:t>
            </w:r>
          </w:p>
          <w:p w14:paraId="13C130AB" w14:textId="77777777" w:rsidR="00722E06" w:rsidRPr="00722E06" w:rsidRDefault="00722E06" w:rsidP="00FE028F">
            <w:pPr>
              <w:spacing w:after="0"/>
              <w:rPr>
                <w:rFonts w:ascii="Times New Roman" w:hAnsi="Times New Roman" w:cs="Times New Roman"/>
                <w:sz w:val="24"/>
                <w:szCs w:val="24"/>
              </w:rPr>
            </w:pPr>
            <w:r w:rsidRPr="00722E06">
              <w:rPr>
                <w:rFonts w:ascii="Times New Roman" w:hAnsi="Times New Roman" w:cs="Times New Roman"/>
                <w:sz w:val="24"/>
                <w:szCs w:val="24"/>
              </w:rPr>
              <w:t>людей</w:t>
            </w:r>
            <w:r w:rsidRPr="00722E06">
              <w:rPr>
                <w:rFonts w:ascii="Times New Roman" w:hAnsi="Times New Roman" w:cs="Times New Roman"/>
                <w:sz w:val="24"/>
                <w:szCs w:val="24"/>
              </w:rPr>
              <w:tab/>
              <w:t>посмотреть</w:t>
            </w:r>
            <w:r w:rsidRPr="00722E06">
              <w:rPr>
                <w:rFonts w:ascii="Times New Roman" w:hAnsi="Times New Roman" w:cs="Times New Roman"/>
                <w:sz w:val="24"/>
                <w:szCs w:val="24"/>
              </w:rPr>
              <w:tab/>
              <w:t>ваши публикации</w:t>
            </w:r>
            <w:r w:rsidRPr="00722E06">
              <w:rPr>
                <w:rFonts w:ascii="Times New Roman" w:hAnsi="Times New Roman" w:cs="Times New Roman"/>
                <w:sz w:val="24"/>
                <w:szCs w:val="24"/>
              </w:rPr>
              <w:tab/>
              <w:t>и</w:t>
            </w:r>
            <w:r w:rsidRPr="00722E06">
              <w:rPr>
                <w:rFonts w:ascii="Times New Roman" w:hAnsi="Times New Roman" w:cs="Times New Roman"/>
                <w:sz w:val="24"/>
                <w:szCs w:val="24"/>
              </w:rPr>
              <w:tab/>
              <w:t>дать</w:t>
            </w:r>
            <w:r w:rsidRPr="00722E06">
              <w:rPr>
                <w:rFonts w:ascii="Times New Roman" w:hAnsi="Times New Roman" w:cs="Times New Roman"/>
                <w:sz w:val="24"/>
                <w:szCs w:val="24"/>
              </w:rPr>
              <w:tab/>
              <w:t>оценку</w:t>
            </w:r>
          </w:p>
          <w:p w14:paraId="7574CF35" w14:textId="77777777" w:rsidR="00722E06" w:rsidRPr="00722E06" w:rsidRDefault="00722E06" w:rsidP="00FE028F">
            <w:pPr>
              <w:spacing w:after="0"/>
              <w:rPr>
                <w:rFonts w:ascii="Times New Roman" w:hAnsi="Times New Roman" w:cs="Times New Roman"/>
                <w:sz w:val="24"/>
                <w:szCs w:val="24"/>
              </w:rPr>
            </w:pPr>
            <w:r w:rsidRPr="00722E06">
              <w:rPr>
                <w:rFonts w:ascii="Times New Roman" w:hAnsi="Times New Roman" w:cs="Times New Roman"/>
                <w:sz w:val="24"/>
                <w:szCs w:val="24"/>
              </w:rPr>
              <w:t>вашим постам, возможно, вам действительно</w:t>
            </w:r>
            <w:r w:rsidRPr="00722E06">
              <w:rPr>
                <w:rFonts w:ascii="Times New Roman" w:hAnsi="Times New Roman" w:cs="Times New Roman"/>
                <w:sz w:val="24"/>
                <w:szCs w:val="24"/>
              </w:rPr>
              <w:tab/>
              <w:t>нужно</w:t>
            </w:r>
            <w:r w:rsidRPr="00722E06">
              <w:rPr>
                <w:rFonts w:ascii="Times New Roman" w:hAnsi="Times New Roman" w:cs="Times New Roman"/>
                <w:sz w:val="24"/>
                <w:szCs w:val="24"/>
              </w:rPr>
              <w:tab/>
              <w:t>что-то доработать, чтобы наполнение канала</w:t>
            </w:r>
            <w:r w:rsidRPr="00722E06">
              <w:rPr>
                <w:rFonts w:ascii="Times New Roman" w:hAnsi="Times New Roman" w:cs="Times New Roman"/>
                <w:sz w:val="24"/>
                <w:szCs w:val="24"/>
              </w:rPr>
              <w:tab/>
              <w:t>нравилось</w:t>
            </w:r>
            <w:r w:rsidRPr="00722E06">
              <w:rPr>
                <w:rFonts w:ascii="Times New Roman" w:hAnsi="Times New Roman" w:cs="Times New Roman"/>
                <w:sz w:val="24"/>
                <w:szCs w:val="24"/>
              </w:rPr>
              <w:tab/>
              <w:t>вашим читателям.</w:t>
            </w:r>
          </w:p>
          <w:p w14:paraId="1D3E2236" w14:textId="5C78C4EA" w:rsidR="00722E06" w:rsidRPr="00722E06" w:rsidRDefault="00722E06" w:rsidP="00FE028F">
            <w:pPr>
              <w:spacing w:after="0"/>
              <w:rPr>
                <w:rFonts w:ascii="Times New Roman" w:hAnsi="Times New Roman" w:cs="Times New Roman"/>
                <w:sz w:val="24"/>
                <w:szCs w:val="24"/>
              </w:rPr>
            </w:pPr>
            <w:r w:rsidRPr="00722E06">
              <w:rPr>
                <w:rFonts w:ascii="Times New Roman" w:hAnsi="Times New Roman" w:cs="Times New Roman"/>
                <w:b/>
                <w:sz w:val="24"/>
                <w:szCs w:val="24"/>
              </w:rPr>
              <w:t>1</w:t>
            </w:r>
            <w:r w:rsidRPr="00722E06">
              <w:rPr>
                <w:rFonts w:ascii="Times New Roman" w:hAnsi="Times New Roman" w:cs="Times New Roman"/>
                <w:b/>
                <w:sz w:val="24"/>
                <w:szCs w:val="24"/>
              </w:rPr>
              <w:tab/>
              <w:t>балл</w:t>
            </w:r>
            <w:r w:rsidRPr="00722E06">
              <w:rPr>
                <w:rFonts w:ascii="Times New Roman" w:hAnsi="Times New Roman" w:cs="Times New Roman"/>
                <w:sz w:val="24"/>
                <w:szCs w:val="24"/>
              </w:rPr>
              <w:t>:</w:t>
            </w:r>
            <w:r w:rsidRPr="00722E06">
              <w:rPr>
                <w:rFonts w:ascii="Times New Roman" w:hAnsi="Times New Roman" w:cs="Times New Roman"/>
                <w:sz w:val="24"/>
                <w:szCs w:val="24"/>
              </w:rPr>
              <w:tab/>
              <w:t>поговорить</w:t>
            </w:r>
            <w:r w:rsidRPr="00722E06">
              <w:rPr>
                <w:rFonts w:ascii="Times New Roman" w:hAnsi="Times New Roman" w:cs="Times New Roman"/>
                <w:sz w:val="24"/>
                <w:szCs w:val="24"/>
              </w:rPr>
              <w:tab/>
              <w:t>с одноклассниками</w:t>
            </w:r>
            <w:r w:rsidRPr="00722E06">
              <w:rPr>
                <w:rFonts w:ascii="Times New Roman" w:hAnsi="Times New Roman" w:cs="Times New Roman"/>
                <w:sz w:val="24"/>
                <w:szCs w:val="24"/>
              </w:rPr>
              <w:tab/>
              <w:t>и</w:t>
            </w:r>
            <w:r w:rsidR="00FE028F">
              <w:rPr>
                <w:rFonts w:ascii="Times New Roman" w:hAnsi="Times New Roman" w:cs="Times New Roman"/>
                <w:sz w:val="24"/>
                <w:szCs w:val="24"/>
              </w:rPr>
              <w:t xml:space="preserve"> </w:t>
            </w:r>
            <w:r w:rsidRPr="00722E06">
              <w:rPr>
                <w:rFonts w:ascii="Times New Roman" w:hAnsi="Times New Roman" w:cs="Times New Roman"/>
                <w:sz w:val="24"/>
                <w:szCs w:val="24"/>
              </w:rPr>
              <w:t>спросить,</w:t>
            </w:r>
          </w:p>
          <w:p w14:paraId="3C9704E3" w14:textId="04ED3921" w:rsidR="00722E06" w:rsidRPr="00722E06" w:rsidRDefault="00722E06" w:rsidP="00FE028F">
            <w:pPr>
              <w:spacing w:after="0"/>
              <w:rPr>
                <w:rFonts w:ascii="Times New Roman" w:hAnsi="Times New Roman" w:cs="Times New Roman"/>
                <w:sz w:val="24"/>
                <w:szCs w:val="24"/>
              </w:rPr>
            </w:pPr>
            <w:r w:rsidRPr="00722E06">
              <w:rPr>
                <w:rFonts w:ascii="Times New Roman" w:hAnsi="Times New Roman" w:cs="Times New Roman"/>
                <w:sz w:val="24"/>
                <w:szCs w:val="24"/>
              </w:rPr>
              <w:t>что им не нравится в вашем блоге. Возможно, объективных замечаний нет, и их издёвки в основном</w:t>
            </w:r>
            <w:r w:rsidR="00FE028F">
              <w:rPr>
                <w:rFonts w:ascii="Times New Roman" w:hAnsi="Times New Roman" w:cs="Times New Roman"/>
                <w:sz w:val="24"/>
                <w:szCs w:val="24"/>
              </w:rPr>
              <w:t xml:space="preserve"> </w:t>
            </w:r>
            <w:r w:rsidRPr="00722E06">
              <w:rPr>
                <w:rFonts w:ascii="Times New Roman" w:hAnsi="Times New Roman" w:cs="Times New Roman"/>
                <w:sz w:val="24"/>
                <w:szCs w:val="24"/>
              </w:rPr>
              <w:t>связаны с ревностным</w:t>
            </w:r>
            <w:r w:rsidR="00FE028F">
              <w:rPr>
                <w:rFonts w:ascii="Times New Roman" w:hAnsi="Times New Roman" w:cs="Times New Roman"/>
                <w:sz w:val="24"/>
                <w:szCs w:val="24"/>
              </w:rPr>
              <w:t xml:space="preserve"> </w:t>
            </w:r>
            <w:r w:rsidRPr="00722E06">
              <w:rPr>
                <w:rFonts w:ascii="Times New Roman" w:hAnsi="Times New Roman" w:cs="Times New Roman"/>
                <w:sz w:val="24"/>
                <w:szCs w:val="24"/>
              </w:rPr>
              <w:t>отношением</w:t>
            </w:r>
            <w:r w:rsidRPr="00722E06">
              <w:rPr>
                <w:rFonts w:ascii="Times New Roman" w:hAnsi="Times New Roman" w:cs="Times New Roman"/>
                <w:sz w:val="24"/>
                <w:szCs w:val="24"/>
              </w:rPr>
              <w:tab/>
              <w:t>к</w:t>
            </w:r>
            <w:r w:rsidR="00FE028F">
              <w:rPr>
                <w:rFonts w:ascii="Times New Roman" w:hAnsi="Times New Roman" w:cs="Times New Roman"/>
                <w:sz w:val="24"/>
                <w:szCs w:val="24"/>
              </w:rPr>
              <w:t xml:space="preserve"> </w:t>
            </w:r>
            <w:r w:rsidRPr="00722E06">
              <w:rPr>
                <w:rFonts w:ascii="Times New Roman" w:hAnsi="Times New Roman" w:cs="Times New Roman"/>
                <w:sz w:val="24"/>
                <w:szCs w:val="24"/>
              </w:rPr>
              <w:t>вашему успеху.</w:t>
            </w:r>
          </w:p>
          <w:p w14:paraId="08A35DB2" w14:textId="77D2BF65" w:rsidR="00722E06" w:rsidRPr="00722E06" w:rsidRDefault="00722E06" w:rsidP="00FE028F">
            <w:pPr>
              <w:spacing w:after="0"/>
              <w:rPr>
                <w:rFonts w:ascii="Times New Roman" w:hAnsi="Times New Roman" w:cs="Times New Roman"/>
                <w:sz w:val="24"/>
                <w:szCs w:val="24"/>
              </w:rPr>
            </w:pPr>
            <w:r w:rsidRPr="00722E06">
              <w:rPr>
                <w:rFonts w:ascii="Times New Roman" w:hAnsi="Times New Roman" w:cs="Times New Roman"/>
                <w:b/>
                <w:sz w:val="24"/>
                <w:szCs w:val="24"/>
              </w:rPr>
              <w:t>0</w:t>
            </w:r>
            <w:r w:rsidRPr="00722E06">
              <w:rPr>
                <w:rFonts w:ascii="Times New Roman" w:hAnsi="Times New Roman" w:cs="Times New Roman"/>
                <w:b/>
                <w:sz w:val="24"/>
                <w:szCs w:val="24"/>
              </w:rPr>
              <w:tab/>
              <w:t>баллов</w:t>
            </w:r>
            <w:r w:rsidRPr="00722E06">
              <w:rPr>
                <w:rFonts w:ascii="Times New Roman" w:hAnsi="Times New Roman" w:cs="Times New Roman"/>
                <w:sz w:val="24"/>
                <w:szCs w:val="24"/>
              </w:rPr>
              <w:t>:</w:t>
            </w:r>
            <w:r w:rsidRPr="00722E06">
              <w:rPr>
                <w:rFonts w:ascii="Times New Roman" w:hAnsi="Times New Roman" w:cs="Times New Roman"/>
                <w:sz w:val="24"/>
                <w:szCs w:val="24"/>
              </w:rPr>
              <w:tab/>
              <w:t>прекратить</w:t>
            </w:r>
            <w:r w:rsidR="00FE028F">
              <w:rPr>
                <w:rFonts w:ascii="Times New Roman" w:hAnsi="Times New Roman" w:cs="Times New Roman"/>
                <w:sz w:val="24"/>
                <w:szCs w:val="24"/>
              </w:rPr>
              <w:t xml:space="preserve"> </w:t>
            </w:r>
            <w:r w:rsidRPr="00722E06">
              <w:rPr>
                <w:rFonts w:ascii="Times New Roman" w:hAnsi="Times New Roman" w:cs="Times New Roman"/>
                <w:sz w:val="24"/>
                <w:szCs w:val="24"/>
              </w:rPr>
              <w:t>вести канал,</w:t>
            </w:r>
            <w:r w:rsidRPr="00722E06">
              <w:rPr>
                <w:rFonts w:ascii="Times New Roman" w:hAnsi="Times New Roman" w:cs="Times New Roman"/>
                <w:sz w:val="24"/>
                <w:szCs w:val="24"/>
              </w:rPr>
              <w:tab/>
              <w:t>вероятно,</w:t>
            </w:r>
            <w:r w:rsidRPr="00722E06">
              <w:rPr>
                <w:rFonts w:ascii="Times New Roman" w:hAnsi="Times New Roman" w:cs="Times New Roman"/>
                <w:sz w:val="24"/>
                <w:szCs w:val="24"/>
              </w:rPr>
              <w:tab/>
              <w:t>у</w:t>
            </w:r>
            <w:r w:rsidR="00FE028F">
              <w:rPr>
                <w:rFonts w:ascii="Times New Roman" w:hAnsi="Times New Roman" w:cs="Times New Roman"/>
                <w:sz w:val="24"/>
                <w:szCs w:val="24"/>
              </w:rPr>
              <w:t xml:space="preserve"> </w:t>
            </w:r>
            <w:r w:rsidRPr="00722E06">
              <w:rPr>
                <w:rFonts w:ascii="Times New Roman" w:hAnsi="Times New Roman" w:cs="Times New Roman"/>
                <w:sz w:val="24"/>
                <w:szCs w:val="24"/>
              </w:rPr>
              <w:t>вас</w:t>
            </w:r>
            <w:r w:rsidR="00FE028F">
              <w:rPr>
                <w:rFonts w:ascii="Times New Roman" w:hAnsi="Times New Roman" w:cs="Times New Roman"/>
                <w:sz w:val="24"/>
                <w:szCs w:val="24"/>
              </w:rPr>
              <w:t xml:space="preserve"> </w:t>
            </w:r>
            <w:r w:rsidRPr="00722E06">
              <w:rPr>
                <w:rFonts w:ascii="Times New Roman" w:hAnsi="Times New Roman" w:cs="Times New Roman"/>
                <w:sz w:val="24"/>
                <w:szCs w:val="24"/>
              </w:rPr>
              <w:t>не</w:t>
            </w:r>
          </w:p>
          <w:p w14:paraId="7E4E3859" w14:textId="77777777" w:rsidR="00722E06" w:rsidRPr="00722E06" w:rsidRDefault="00722E06" w:rsidP="00FE028F">
            <w:pPr>
              <w:spacing w:after="0"/>
              <w:rPr>
                <w:rFonts w:ascii="Times New Roman" w:hAnsi="Times New Roman" w:cs="Times New Roman"/>
                <w:sz w:val="24"/>
                <w:szCs w:val="24"/>
              </w:rPr>
            </w:pPr>
            <w:r w:rsidRPr="00722E06">
              <w:rPr>
                <w:rFonts w:ascii="Times New Roman" w:hAnsi="Times New Roman" w:cs="Times New Roman"/>
                <w:sz w:val="24"/>
                <w:szCs w:val="24"/>
              </w:rPr>
              <w:t>получается</w:t>
            </w:r>
            <w:r w:rsidRPr="00722E06">
              <w:rPr>
                <w:rFonts w:ascii="Times New Roman" w:hAnsi="Times New Roman" w:cs="Times New Roman"/>
                <w:sz w:val="24"/>
                <w:szCs w:val="24"/>
              </w:rPr>
              <w:tab/>
              <w:t>и</w:t>
            </w:r>
            <w:r w:rsidRPr="00722E06">
              <w:rPr>
                <w:rFonts w:ascii="Times New Roman" w:hAnsi="Times New Roman" w:cs="Times New Roman"/>
                <w:sz w:val="24"/>
                <w:szCs w:val="24"/>
              </w:rPr>
              <w:tab/>
              <w:t>стать журналистом не получится.</w:t>
            </w:r>
          </w:p>
        </w:tc>
      </w:tr>
      <w:tr w:rsidR="00722E06" w:rsidRPr="00722E06" w14:paraId="18822D89" w14:textId="77777777" w:rsidTr="004E004E">
        <w:trPr>
          <w:trHeight w:val="4534"/>
        </w:trPr>
        <w:tc>
          <w:tcPr>
            <w:tcW w:w="750" w:type="dxa"/>
            <w:tcBorders>
              <w:top w:val="single" w:sz="4" w:space="0" w:color="000000"/>
              <w:left w:val="single" w:sz="4" w:space="0" w:color="000000"/>
              <w:bottom w:val="single" w:sz="4" w:space="0" w:color="000000"/>
              <w:right w:val="single" w:sz="4" w:space="0" w:color="000000"/>
            </w:tcBorders>
            <w:hideMark/>
          </w:tcPr>
          <w:p w14:paraId="0D446606" w14:textId="15BA43B2"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lastRenderedPageBreak/>
              <w:t>1</w:t>
            </w:r>
            <w:r>
              <w:rPr>
                <w:rFonts w:ascii="Times New Roman" w:hAnsi="Times New Roman" w:cs="Times New Roman"/>
                <w:sz w:val="24"/>
                <w:szCs w:val="24"/>
              </w:rPr>
              <w:t>2</w:t>
            </w:r>
          </w:p>
          <w:p w14:paraId="140AA257" w14:textId="6E9A846D" w:rsidR="00722E06" w:rsidRPr="00722E06" w:rsidRDefault="00722E06" w:rsidP="00722E06">
            <w:pPr>
              <w:rPr>
                <w:rFonts w:ascii="Times New Roman" w:hAnsi="Times New Roman" w:cs="Times New Roman"/>
                <w:sz w:val="24"/>
                <w:szCs w:val="24"/>
              </w:rPr>
            </w:pPr>
          </w:p>
        </w:tc>
        <w:tc>
          <w:tcPr>
            <w:tcW w:w="5274" w:type="dxa"/>
            <w:tcBorders>
              <w:top w:val="single" w:sz="4" w:space="0" w:color="000000"/>
              <w:left w:val="single" w:sz="4" w:space="0" w:color="000000"/>
              <w:bottom w:val="single" w:sz="4" w:space="0" w:color="000000"/>
              <w:right w:val="single" w:sz="4" w:space="0" w:color="000000"/>
            </w:tcBorders>
            <w:hideMark/>
          </w:tcPr>
          <w:p w14:paraId="770292E2"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Без согласования с родителями вы сделали свою первую</w:t>
            </w:r>
            <w:r w:rsidRPr="00722E06">
              <w:rPr>
                <w:rFonts w:ascii="Times New Roman" w:hAnsi="Times New Roman" w:cs="Times New Roman"/>
                <w:sz w:val="24"/>
                <w:szCs w:val="24"/>
              </w:rPr>
              <w:tab/>
              <w:t>татуировку</w:t>
            </w:r>
            <w:r w:rsidRPr="00722E06">
              <w:rPr>
                <w:rFonts w:ascii="Times New Roman" w:hAnsi="Times New Roman" w:cs="Times New Roman"/>
                <w:sz w:val="24"/>
                <w:szCs w:val="24"/>
              </w:rPr>
              <w:tab/>
              <w:t>на</w:t>
            </w:r>
            <w:r w:rsidRPr="00722E06">
              <w:rPr>
                <w:rFonts w:ascii="Times New Roman" w:hAnsi="Times New Roman" w:cs="Times New Roman"/>
                <w:sz w:val="24"/>
                <w:szCs w:val="24"/>
              </w:rPr>
              <w:tab/>
              <w:t>предплечье.</w:t>
            </w:r>
            <w:r w:rsidRPr="00722E06">
              <w:rPr>
                <w:rFonts w:ascii="Times New Roman" w:hAnsi="Times New Roman" w:cs="Times New Roman"/>
                <w:sz w:val="24"/>
                <w:szCs w:val="24"/>
              </w:rPr>
              <w:tab/>
              <w:t>Мама</w:t>
            </w:r>
          </w:p>
          <w:p w14:paraId="38C9D98B"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расстроена, что вы поставили ее перед фактом,</w:t>
            </w:r>
          </w:p>
          <w:p w14:paraId="32AB83A3"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не посоветовались, к тому же она считает, что</w:t>
            </w:r>
          </w:p>
          <w:p w14:paraId="78E5CB65"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подобные вещи не красят, а наоборот. Ваш папа</w:t>
            </w:r>
          </w:p>
          <w:p w14:paraId="22B8D0F6"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разозлился и требует свести татуировку. Он уже</w:t>
            </w:r>
          </w:p>
          <w:p w14:paraId="27353D2B"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договорился со специалистом, который проведет</w:t>
            </w:r>
          </w:p>
          <w:p w14:paraId="40785F41"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процедуру. Что вы будете делать?</w:t>
            </w:r>
          </w:p>
        </w:tc>
        <w:tc>
          <w:tcPr>
            <w:tcW w:w="4066" w:type="dxa"/>
            <w:tcBorders>
              <w:top w:val="single" w:sz="4" w:space="0" w:color="000000"/>
              <w:left w:val="single" w:sz="4" w:space="0" w:color="000000"/>
              <w:bottom w:val="single" w:sz="4" w:space="0" w:color="000000"/>
              <w:right w:val="single" w:sz="4" w:space="0" w:color="000000"/>
            </w:tcBorders>
            <w:hideMark/>
          </w:tcPr>
          <w:p w14:paraId="64EB2923"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b/>
                <w:sz w:val="24"/>
                <w:szCs w:val="24"/>
              </w:rPr>
              <w:t>2</w:t>
            </w:r>
            <w:r w:rsidRPr="00722E06">
              <w:rPr>
                <w:rFonts w:ascii="Times New Roman" w:hAnsi="Times New Roman" w:cs="Times New Roman"/>
                <w:b/>
                <w:sz w:val="24"/>
                <w:szCs w:val="24"/>
              </w:rPr>
              <w:tab/>
              <w:t>балла</w:t>
            </w:r>
            <w:r w:rsidRPr="00722E06">
              <w:rPr>
                <w:rFonts w:ascii="Times New Roman" w:hAnsi="Times New Roman" w:cs="Times New Roman"/>
                <w:sz w:val="24"/>
                <w:szCs w:val="24"/>
              </w:rPr>
              <w:t>:</w:t>
            </w:r>
            <w:r w:rsidRPr="00722E06">
              <w:rPr>
                <w:rFonts w:ascii="Times New Roman" w:hAnsi="Times New Roman" w:cs="Times New Roman"/>
                <w:sz w:val="24"/>
                <w:szCs w:val="24"/>
              </w:rPr>
              <w:tab/>
              <w:t>извинитесь</w:t>
            </w:r>
            <w:r w:rsidRPr="00722E06">
              <w:rPr>
                <w:rFonts w:ascii="Times New Roman" w:hAnsi="Times New Roman" w:cs="Times New Roman"/>
                <w:sz w:val="24"/>
                <w:szCs w:val="24"/>
              </w:rPr>
              <w:tab/>
              <w:t>перед родителями,</w:t>
            </w:r>
            <w:r w:rsidRPr="00722E06">
              <w:rPr>
                <w:rFonts w:ascii="Times New Roman" w:hAnsi="Times New Roman" w:cs="Times New Roman"/>
                <w:sz w:val="24"/>
                <w:szCs w:val="24"/>
              </w:rPr>
              <w:tab/>
            </w:r>
            <w:r w:rsidRPr="00722E06">
              <w:rPr>
                <w:rFonts w:ascii="Times New Roman" w:hAnsi="Times New Roman" w:cs="Times New Roman"/>
                <w:sz w:val="24"/>
                <w:szCs w:val="24"/>
              </w:rPr>
              <w:tab/>
              <w:t>что</w:t>
            </w:r>
            <w:r w:rsidRPr="00722E06">
              <w:rPr>
                <w:rFonts w:ascii="Times New Roman" w:hAnsi="Times New Roman" w:cs="Times New Roman"/>
                <w:sz w:val="24"/>
                <w:szCs w:val="24"/>
              </w:rPr>
              <w:tab/>
            </w:r>
            <w:r w:rsidRPr="00722E06">
              <w:rPr>
                <w:rFonts w:ascii="Times New Roman" w:hAnsi="Times New Roman" w:cs="Times New Roman"/>
                <w:sz w:val="24"/>
                <w:szCs w:val="24"/>
              </w:rPr>
              <w:tab/>
              <w:t>не</w:t>
            </w:r>
          </w:p>
          <w:p w14:paraId="2C960C77"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sz w:val="24"/>
                <w:szCs w:val="24"/>
              </w:rPr>
              <w:t>предупредили</w:t>
            </w:r>
            <w:r w:rsidRPr="00722E06">
              <w:rPr>
                <w:rFonts w:ascii="Times New Roman" w:hAnsi="Times New Roman" w:cs="Times New Roman"/>
                <w:sz w:val="24"/>
                <w:szCs w:val="24"/>
              </w:rPr>
              <w:tab/>
              <w:t>их</w:t>
            </w:r>
            <w:r w:rsidRPr="00722E06">
              <w:rPr>
                <w:rFonts w:ascii="Times New Roman" w:hAnsi="Times New Roman" w:cs="Times New Roman"/>
                <w:sz w:val="24"/>
                <w:szCs w:val="24"/>
              </w:rPr>
              <w:tab/>
              <w:t>о</w:t>
            </w:r>
            <w:r w:rsidRPr="00722E06">
              <w:rPr>
                <w:rFonts w:ascii="Times New Roman" w:hAnsi="Times New Roman" w:cs="Times New Roman"/>
                <w:sz w:val="24"/>
                <w:szCs w:val="24"/>
              </w:rPr>
              <w:tab/>
              <w:t>своем</w:t>
            </w:r>
          </w:p>
          <w:p w14:paraId="13690886"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sz w:val="24"/>
                <w:szCs w:val="24"/>
              </w:rPr>
              <w:t>намерении</w:t>
            </w:r>
            <w:r w:rsidRPr="00722E06">
              <w:rPr>
                <w:rFonts w:ascii="Times New Roman" w:hAnsi="Times New Roman" w:cs="Times New Roman"/>
                <w:sz w:val="24"/>
                <w:szCs w:val="24"/>
              </w:rPr>
              <w:tab/>
              <w:t>и</w:t>
            </w:r>
            <w:r w:rsidRPr="00722E06">
              <w:rPr>
                <w:rFonts w:ascii="Times New Roman" w:hAnsi="Times New Roman" w:cs="Times New Roman"/>
                <w:sz w:val="24"/>
                <w:szCs w:val="24"/>
              </w:rPr>
              <w:tab/>
              <w:t>попросите</w:t>
            </w:r>
          </w:p>
          <w:p w14:paraId="3F78C79C"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sz w:val="24"/>
                <w:szCs w:val="24"/>
              </w:rPr>
              <w:t>разрешить оставить татуировку.</w:t>
            </w:r>
          </w:p>
          <w:p w14:paraId="178E77BA"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sz w:val="24"/>
                <w:szCs w:val="24"/>
              </w:rPr>
              <w:t>Будете</w:t>
            </w:r>
            <w:r w:rsidRPr="00722E06">
              <w:rPr>
                <w:rFonts w:ascii="Times New Roman" w:hAnsi="Times New Roman" w:cs="Times New Roman"/>
                <w:sz w:val="24"/>
                <w:szCs w:val="24"/>
              </w:rPr>
              <w:tab/>
              <w:t>аргументировать</w:t>
            </w:r>
            <w:r w:rsidRPr="00722E06">
              <w:rPr>
                <w:rFonts w:ascii="Times New Roman" w:hAnsi="Times New Roman" w:cs="Times New Roman"/>
                <w:sz w:val="24"/>
                <w:szCs w:val="24"/>
              </w:rPr>
              <w:tab/>
              <w:t>тем,</w:t>
            </w:r>
          </w:p>
          <w:p w14:paraId="4F93DC0F"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sz w:val="24"/>
                <w:szCs w:val="24"/>
              </w:rPr>
              <w:t>что ее не увидят в школе.</w:t>
            </w:r>
          </w:p>
          <w:p w14:paraId="766DFBD8"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постараетесь убедить</w:t>
            </w:r>
          </w:p>
          <w:p w14:paraId="746389D9"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sz w:val="24"/>
                <w:szCs w:val="24"/>
              </w:rPr>
              <w:t>папу, что процедура выведения</w:t>
            </w:r>
          </w:p>
          <w:p w14:paraId="29AC37C1"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sz w:val="24"/>
                <w:szCs w:val="24"/>
              </w:rPr>
              <w:t>пигмента очень болезненна и</w:t>
            </w:r>
          </w:p>
          <w:p w14:paraId="4EE3AC92" w14:textId="77777777"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sz w:val="24"/>
                <w:szCs w:val="24"/>
              </w:rPr>
              <w:t>оставит шрам.</w:t>
            </w:r>
          </w:p>
          <w:p w14:paraId="47656937" w14:textId="18C563BF" w:rsidR="00722E06" w:rsidRPr="00722E06" w:rsidRDefault="00722E06" w:rsidP="00147473">
            <w:pPr>
              <w:spacing w:after="0"/>
              <w:rPr>
                <w:rFonts w:ascii="Times New Roman" w:hAnsi="Times New Roman" w:cs="Times New Roman"/>
                <w:sz w:val="24"/>
                <w:szCs w:val="24"/>
              </w:rPr>
            </w:pPr>
            <w:r w:rsidRPr="00722E06">
              <w:rPr>
                <w:rFonts w:ascii="Times New Roman" w:hAnsi="Times New Roman" w:cs="Times New Roman"/>
                <w:b/>
                <w:sz w:val="24"/>
                <w:szCs w:val="24"/>
              </w:rPr>
              <w:t>0</w:t>
            </w:r>
            <w:r w:rsidRPr="00722E06">
              <w:rPr>
                <w:rFonts w:ascii="Times New Roman" w:hAnsi="Times New Roman" w:cs="Times New Roman"/>
                <w:b/>
                <w:sz w:val="24"/>
                <w:szCs w:val="24"/>
              </w:rPr>
              <w:tab/>
              <w:t>баллов</w:t>
            </w:r>
            <w:r w:rsidRPr="00722E06">
              <w:rPr>
                <w:rFonts w:ascii="Times New Roman" w:hAnsi="Times New Roman" w:cs="Times New Roman"/>
                <w:sz w:val="24"/>
                <w:szCs w:val="24"/>
              </w:rPr>
              <w:t>:</w:t>
            </w:r>
            <w:r w:rsidRPr="00722E06">
              <w:rPr>
                <w:rFonts w:ascii="Times New Roman" w:hAnsi="Times New Roman" w:cs="Times New Roman"/>
                <w:sz w:val="24"/>
                <w:szCs w:val="24"/>
              </w:rPr>
              <w:tab/>
              <w:t>поругаетесь</w:t>
            </w:r>
            <w:r w:rsidRPr="00722E06">
              <w:rPr>
                <w:rFonts w:ascii="Times New Roman" w:hAnsi="Times New Roman" w:cs="Times New Roman"/>
                <w:sz w:val="24"/>
                <w:szCs w:val="24"/>
              </w:rPr>
              <w:tab/>
              <w:t>с</w:t>
            </w:r>
            <w:r w:rsidR="008254F5">
              <w:rPr>
                <w:rFonts w:ascii="Times New Roman" w:hAnsi="Times New Roman" w:cs="Times New Roman"/>
                <w:sz w:val="24"/>
                <w:szCs w:val="24"/>
              </w:rPr>
              <w:t xml:space="preserve"> </w:t>
            </w:r>
            <w:r w:rsidRPr="00722E06">
              <w:rPr>
                <w:rFonts w:ascii="Times New Roman" w:hAnsi="Times New Roman" w:cs="Times New Roman"/>
                <w:sz w:val="24"/>
                <w:szCs w:val="24"/>
              </w:rPr>
              <w:t>родителями, доказывая, что вы</w:t>
            </w:r>
            <w:r w:rsidR="008254F5">
              <w:rPr>
                <w:rFonts w:ascii="Times New Roman" w:hAnsi="Times New Roman" w:cs="Times New Roman"/>
                <w:sz w:val="24"/>
                <w:szCs w:val="24"/>
              </w:rPr>
              <w:t xml:space="preserve"> </w:t>
            </w:r>
            <w:r w:rsidRPr="00722E06">
              <w:rPr>
                <w:rFonts w:ascii="Times New Roman" w:hAnsi="Times New Roman" w:cs="Times New Roman"/>
                <w:sz w:val="24"/>
                <w:szCs w:val="24"/>
              </w:rPr>
              <w:t>уже взрослый человек.</w:t>
            </w:r>
          </w:p>
        </w:tc>
      </w:tr>
      <w:tr w:rsidR="00722E06" w:rsidRPr="00722E06" w14:paraId="69CA66A2" w14:textId="77777777" w:rsidTr="004E004E">
        <w:trPr>
          <w:trHeight w:val="909"/>
        </w:trPr>
        <w:tc>
          <w:tcPr>
            <w:tcW w:w="750" w:type="dxa"/>
            <w:tcBorders>
              <w:top w:val="single" w:sz="4" w:space="0" w:color="000000"/>
              <w:left w:val="single" w:sz="4" w:space="0" w:color="000000"/>
              <w:bottom w:val="single" w:sz="4" w:space="0" w:color="000000"/>
              <w:right w:val="single" w:sz="4" w:space="0" w:color="000000"/>
            </w:tcBorders>
            <w:hideMark/>
          </w:tcPr>
          <w:p w14:paraId="5519B058" w14:textId="320F7F12"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1</w:t>
            </w:r>
            <w:r>
              <w:rPr>
                <w:rFonts w:ascii="Times New Roman" w:hAnsi="Times New Roman" w:cs="Times New Roman"/>
                <w:sz w:val="24"/>
                <w:szCs w:val="24"/>
              </w:rPr>
              <w:t>3</w:t>
            </w:r>
          </w:p>
        </w:tc>
        <w:tc>
          <w:tcPr>
            <w:tcW w:w="5274" w:type="dxa"/>
            <w:tcBorders>
              <w:top w:val="single" w:sz="4" w:space="0" w:color="000000"/>
              <w:left w:val="single" w:sz="4" w:space="0" w:color="000000"/>
              <w:bottom w:val="single" w:sz="4" w:space="0" w:color="000000"/>
              <w:right w:val="single" w:sz="4" w:space="0" w:color="000000"/>
            </w:tcBorders>
            <w:hideMark/>
          </w:tcPr>
          <w:p w14:paraId="558EF60F" w14:textId="77777777" w:rsidR="00722E06" w:rsidRPr="00722E06" w:rsidRDefault="00722E06" w:rsidP="006A068F">
            <w:pPr>
              <w:spacing w:after="0"/>
              <w:rPr>
                <w:rFonts w:ascii="Times New Roman" w:hAnsi="Times New Roman" w:cs="Times New Roman"/>
                <w:sz w:val="24"/>
                <w:szCs w:val="24"/>
              </w:rPr>
            </w:pPr>
            <w:proofErr w:type="gramStart"/>
            <w:r w:rsidRPr="00722E06">
              <w:rPr>
                <w:rFonts w:ascii="Times New Roman" w:hAnsi="Times New Roman" w:cs="Times New Roman"/>
                <w:sz w:val="24"/>
                <w:szCs w:val="24"/>
              </w:rPr>
              <w:t>Прогуливаясь  в</w:t>
            </w:r>
            <w:proofErr w:type="gramEnd"/>
            <w:r w:rsidRPr="00722E06">
              <w:rPr>
                <w:rFonts w:ascii="Times New Roman" w:hAnsi="Times New Roman" w:cs="Times New Roman"/>
                <w:sz w:val="24"/>
                <w:szCs w:val="24"/>
              </w:rPr>
              <w:t xml:space="preserve">  парке,  в  случайно  уронили</w:t>
            </w:r>
          </w:p>
          <w:p w14:paraId="68829256" w14:textId="77777777" w:rsidR="00722E06" w:rsidRPr="00722E06" w:rsidRDefault="00722E06" w:rsidP="006A068F">
            <w:pPr>
              <w:spacing w:after="0"/>
              <w:rPr>
                <w:rFonts w:ascii="Times New Roman" w:hAnsi="Times New Roman" w:cs="Times New Roman"/>
                <w:sz w:val="24"/>
                <w:szCs w:val="24"/>
              </w:rPr>
            </w:pPr>
            <w:r w:rsidRPr="00722E06">
              <w:rPr>
                <w:rFonts w:ascii="Times New Roman" w:hAnsi="Times New Roman" w:cs="Times New Roman"/>
                <w:sz w:val="24"/>
                <w:szCs w:val="24"/>
              </w:rPr>
              <w:t>обёртку от шоколада. На улице был сильный ветер, он сразу «подхватил» бумагу и «понес» по улице. Проходящая мимо женщина отчитала вас</w:t>
            </w:r>
          </w:p>
          <w:p w14:paraId="7434D4DD" w14:textId="77777777" w:rsidR="00722E06" w:rsidRPr="00722E06" w:rsidRDefault="00722E06" w:rsidP="006A068F">
            <w:pPr>
              <w:spacing w:after="0"/>
              <w:rPr>
                <w:rFonts w:ascii="Times New Roman" w:hAnsi="Times New Roman" w:cs="Times New Roman"/>
                <w:sz w:val="24"/>
                <w:szCs w:val="24"/>
              </w:rPr>
            </w:pPr>
            <w:r w:rsidRPr="00722E06">
              <w:rPr>
                <w:rFonts w:ascii="Times New Roman" w:hAnsi="Times New Roman" w:cs="Times New Roman"/>
                <w:sz w:val="24"/>
                <w:szCs w:val="24"/>
              </w:rPr>
              <w:t xml:space="preserve">за то, что вы мусорите в парке. </w:t>
            </w:r>
          </w:p>
          <w:p w14:paraId="29D72A82" w14:textId="77777777" w:rsidR="00722E06" w:rsidRPr="00722E06" w:rsidRDefault="00722E06" w:rsidP="006A068F">
            <w:pPr>
              <w:spacing w:after="0"/>
              <w:rPr>
                <w:rFonts w:ascii="Times New Roman" w:hAnsi="Times New Roman" w:cs="Times New Roman"/>
                <w:sz w:val="24"/>
                <w:szCs w:val="24"/>
              </w:rPr>
            </w:pPr>
            <w:r w:rsidRPr="00722E06">
              <w:rPr>
                <w:rFonts w:ascii="Times New Roman" w:hAnsi="Times New Roman" w:cs="Times New Roman"/>
                <w:sz w:val="24"/>
                <w:szCs w:val="24"/>
              </w:rPr>
              <w:t>Что вы скажите ей в ответ?</w:t>
            </w:r>
          </w:p>
        </w:tc>
        <w:tc>
          <w:tcPr>
            <w:tcW w:w="4066" w:type="dxa"/>
            <w:tcBorders>
              <w:top w:val="single" w:sz="4" w:space="0" w:color="000000"/>
              <w:left w:val="single" w:sz="4" w:space="0" w:color="000000"/>
              <w:bottom w:val="single" w:sz="4" w:space="0" w:color="000000"/>
              <w:right w:val="single" w:sz="4" w:space="0" w:color="000000"/>
            </w:tcBorders>
            <w:hideMark/>
          </w:tcPr>
          <w:p w14:paraId="3E867965" w14:textId="77777777" w:rsidR="00722E06" w:rsidRPr="00722E06" w:rsidRDefault="00722E06" w:rsidP="006A068F">
            <w:pPr>
              <w:spacing w:after="0"/>
              <w:rPr>
                <w:rFonts w:ascii="Times New Roman" w:hAnsi="Times New Roman" w:cs="Times New Roman"/>
                <w:sz w:val="24"/>
                <w:szCs w:val="24"/>
              </w:rPr>
            </w:pPr>
            <w:r w:rsidRPr="00722E06">
              <w:rPr>
                <w:rFonts w:ascii="Times New Roman" w:hAnsi="Times New Roman" w:cs="Times New Roman"/>
                <w:b/>
                <w:sz w:val="24"/>
                <w:szCs w:val="24"/>
              </w:rPr>
              <w:t>2</w:t>
            </w:r>
            <w:r w:rsidRPr="00722E06">
              <w:rPr>
                <w:rFonts w:ascii="Times New Roman" w:hAnsi="Times New Roman" w:cs="Times New Roman"/>
                <w:b/>
                <w:sz w:val="24"/>
                <w:szCs w:val="24"/>
              </w:rPr>
              <w:tab/>
              <w:t>балла</w:t>
            </w:r>
            <w:r w:rsidRPr="00722E06">
              <w:rPr>
                <w:rFonts w:ascii="Times New Roman" w:hAnsi="Times New Roman" w:cs="Times New Roman"/>
                <w:sz w:val="24"/>
                <w:szCs w:val="24"/>
              </w:rPr>
              <w:t>:</w:t>
            </w:r>
            <w:r w:rsidRPr="00722E06">
              <w:rPr>
                <w:rFonts w:ascii="Times New Roman" w:hAnsi="Times New Roman" w:cs="Times New Roman"/>
                <w:sz w:val="24"/>
                <w:szCs w:val="24"/>
              </w:rPr>
              <w:tab/>
              <w:t>объясните,</w:t>
            </w:r>
            <w:r w:rsidRPr="00722E06">
              <w:rPr>
                <w:rFonts w:ascii="Times New Roman" w:hAnsi="Times New Roman" w:cs="Times New Roman"/>
                <w:sz w:val="24"/>
                <w:szCs w:val="24"/>
              </w:rPr>
              <w:tab/>
            </w:r>
            <w:proofErr w:type="gramStart"/>
            <w:r w:rsidRPr="00722E06">
              <w:rPr>
                <w:rFonts w:ascii="Times New Roman" w:hAnsi="Times New Roman" w:cs="Times New Roman"/>
                <w:sz w:val="24"/>
                <w:szCs w:val="24"/>
              </w:rPr>
              <w:t>что  уронили</w:t>
            </w:r>
            <w:proofErr w:type="gramEnd"/>
            <w:r w:rsidRPr="00722E06">
              <w:rPr>
                <w:rFonts w:ascii="Times New Roman" w:hAnsi="Times New Roman" w:cs="Times New Roman"/>
                <w:sz w:val="24"/>
                <w:szCs w:val="24"/>
              </w:rPr>
              <w:t xml:space="preserve"> случайно и</w:t>
            </w:r>
            <w:r w:rsidRPr="00722E06">
              <w:rPr>
                <w:rFonts w:ascii="Times New Roman" w:hAnsi="Times New Roman" w:cs="Times New Roman"/>
                <w:sz w:val="24"/>
                <w:szCs w:val="24"/>
              </w:rPr>
              <w:tab/>
              <w:t xml:space="preserve">что </w:t>
            </w:r>
            <w:proofErr w:type="spellStart"/>
            <w:r w:rsidRPr="00722E06">
              <w:rPr>
                <w:rFonts w:ascii="Times New Roman" w:hAnsi="Times New Roman" w:cs="Times New Roman"/>
                <w:sz w:val="24"/>
                <w:szCs w:val="24"/>
              </w:rPr>
              <w:t>обязатеьно</w:t>
            </w:r>
            <w:proofErr w:type="spellEnd"/>
            <w:r w:rsidRPr="00722E06">
              <w:rPr>
                <w:rFonts w:ascii="Times New Roman" w:hAnsi="Times New Roman" w:cs="Times New Roman"/>
                <w:sz w:val="24"/>
                <w:szCs w:val="24"/>
              </w:rPr>
              <w:t xml:space="preserve"> сейчас подберете мусор и выбросите в урну.</w:t>
            </w:r>
          </w:p>
          <w:p w14:paraId="47EBEC0F" w14:textId="77777777" w:rsidR="00722E06" w:rsidRPr="00722E06" w:rsidRDefault="00722E06" w:rsidP="006A068F">
            <w:pPr>
              <w:spacing w:after="0"/>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промолчите в ответ, но обязательно поднимите фантик, чтобы выбросить.</w:t>
            </w:r>
          </w:p>
          <w:p w14:paraId="40CBE985"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b/>
                <w:sz w:val="24"/>
                <w:szCs w:val="24"/>
              </w:rPr>
              <w:t>0</w:t>
            </w:r>
            <w:r w:rsidRPr="00722E06">
              <w:rPr>
                <w:rFonts w:ascii="Times New Roman" w:hAnsi="Times New Roman" w:cs="Times New Roman"/>
                <w:b/>
                <w:sz w:val="24"/>
                <w:szCs w:val="24"/>
              </w:rPr>
              <w:tab/>
              <w:t>баллов</w:t>
            </w:r>
            <w:r w:rsidRPr="00722E06">
              <w:rPr>
                <w:rFonts w:ascii="Times New Roman" w:hAnsi="Times New Roman" w:cs="Times New Roman"/>
                <w:sz w:val="24"/>
                <w:szCs w:val="24"/>
              </w:rPr>
              <w:t>:</w:t>
            </w:r>
            <w:r w:rsidRPr="00722E06">
              <w:rPr>
                <w:rFonts w:ascii="Times New Roman" w:hAnsi="Times New Roman" w:cs="Times New Roman"/>
                <w:sz w:val="24"/>
                <w:szCs w:val="24"/>
              </w:rPr>
              <w:tab/>
              <w:t>на</w:t>
            </w:r>
            <w:r w:rsidRPr="00722E06">
              <w:rPr>
                <w:rFonts w:ascii="Times New Roman" w:hAnsi="Times New Roman" w:cs="Times New Roman"/>
                <w:sz w:val="24"/>
                <w:szCs w:val="24"/>
              </w:rPr>
              <w:tab/>
              <w:t>повышенных тонах ответите женщине,</w:t>
            </w:r>
            <w:r w:rsidRPr="00722E06">
              <w:rPr>
                <w:rFonts w:ascii="Times New Roman" w:hAnsi="Times New Roman" w:cs="Times New Roman"/>
                <w:sz w:val="24"/>
                <w:szCs w:val="24"/>
              </w:rPr>
              <w:tab/>
              <w:t xml:space="preserve">так как нельзя было не заметить, </w:t>
            </w:r>
            <w:proofErr w:type="gramStart"/>
            <w:r w:rsidRPr="00722E06">
              <w:rPr>
                <w:rFonts w:ascii="Times New Roman" w:hAnsi="Times New Roman" w:cs="Times New Roman"/>
                <w:sz w:val="24"/>
                <w:szCs w:val="24"/>
              </w:rPr>
              <w:t>что  вы</w:t>
            </w:r>
            <w:proofErr w:type="gramEnd"/>
            <w:r w:rsidRPr="00722E06">
              <w:rPr>
                <w:rFonts w:ascii="Times New Roman" w:hAnsi="Times New Roman" w:cs="Times New Roman"/>
                <w:sz w:val="24"/>
                <w:szCs w:val="24"/>
              </w:rPr>
              <w:t xml:space="preserve">  не  виноваты  в  этой ситуации.</w:t>
            </w:r>
          </w:p>
        </w:tc>
      </w:tr>
    </w:tbl>
    <w:p w14:paraId="14D05475" w14:textId="77777777" w:rsidR="00722E06" w:rsidRPr="00722E06" w:rsidRDefault="00722E06" w:rsidP="00722E06">
      <w:pPr>
        <w:rPr>
          <w:rFonts w:ascii="Times New Roman" w:hAnsi="Times New Roman" w:cs="Times New Roman"/>
          <w:sz w:val="24"/>
          <w:szCs w:val="24"/>
        </w:rPr>
        <w:sectPr w:rsidR="00722E06" w:rsidRPr="00722E06" w:rsidSect="00427EA3">
          <w:pgSz w:w="11910" w:h="16840"/>
          <w:pgMar w:top="1418" w:right="708" w:bottom="709" w:left="1417" w:header="710" w:footer="1391" w:gutter="0"/>
          <w:cols w:space="720"/>
        </w:sectPr>
      </w:pPr>
    </w:p>
    <w:p w14:paraId="269C4761" w14:textId="77777777" w:rsidR="008254F5" w:rsidRDefault="00722E06" w:rsidP="008254F5">
      <w:pPr>
        <w:jc w:val="center"/>
        <w:rPr>
          <w:rFonts w:ascii="Times New Roman" w:hAnsi="Times New Roman" w:cs="Times New Roman"/>
          <w:b/>
          <w:sz w:val="24"/>
          <w:szCs w:val="24"/>
        </w:rPr>
      </w:pPr>
      <w:r w:rsidRPr="00722E06">
        <w:rPr>
          <w:rFonts w:ascii="Times New Roman" w:hAnsi="Times New Roman" w:cs="Times New Roman"/>
          <w:b/>
          <w:sz w:val="24"/>
          <w:szCs w:val="24"/>
        </w:rPr>
        <w:lastRenderedPageBreak/>
        <w:t xml:space="preserve">Пояснение к картам серого сектора </w:t>
      </w:r>
    </w:p>
    <w:p w14:paraId="345BA62D" w14:textId="679051BA" w:rsidR="00722E06" w:rsidRPr="00722E06" w:rsidRDefault="00722E06" w:rsidP="008254F5">
      <w:pPr>
        <w:jc w:val="center"/>
        <w:rPr>
          <w:rFonts w:ascii="Times New Roman" w:hAnsi="Times New Roman" w:cs="Times New Roman"/>
          <w:b/>
          <w:sz w:val="24"/>
          <w:szCs w:val="24"/>
        </w:rPr>
      </w:pPr>
      <w:r w:rsidRPr="00722E06">
        <w:rPr>
          <w:rFonts w:ascii="Times New Roman" w:hAnsi="Times New Roman" w:cs="Times New Roman"/>
          <w:b/>
          <w:sz w:val="24"/>
          <w:szCs w:val="24"/>
        </w:rPr>
        <w:t>(легкоразрешимый межличностный конфликт)</w:t>
      </w:r>
    </w:p>
    <w:p w14:paraId="3B02E3B7" w14:textId="77777777" w:rsidR="00722E06" w:rsidRPr="00722E06" w:rsidRDefault="00722E06" w:rsidP="00722E06">
      <w:pPr>
        <w:rPr>
          <w:rFonts w:ascii="Times New Roman" w:hAnsi="Times New Roman" w:cs="Times New Roman"/>
          <w:b/>
          <w:sz w:val="24"/>
          <w:szCs w:val="24"/>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50"/>
        <w:gridCol w:w="5280"/>
        <w:gridCol w:w="3400"/>
      </w:tblGrid>
      <w:tr w:rsidR="00722E06" w:rsidRPr="00722E06" w14:paraId="7B93C8B5" w14:textId="77777777" w:rsidTr="00722E06">
        <w:trPr>
          <w:trHeight w:val="390"/>
        </w:trPr>
        <w:tc>
          <w:tcPr>
            <w:tcW w:w="750" w:type="dxa"/>
            <w:tcBorders>
              <w:top w:val="single" w:sz="4" w:space="0" w:color="000000"/>
              <w:left w:val="single" w:sz="4" w:space="0" w:color="000000"/>
              <w:bottom w:val="single" w:sz="4" w:space="0" w:color="000000"/>
              <w:right w:val="single" w:sz="4" w:space="0" w:color="000000"/>
            </w:tcBorders>
            <w:hideMark/>
          </w:tcPr>
          <w:p w14:paraId="78E6B560" w14:textId="77777777" w:rsidR="00722E06" w:rsidRPr="00722E06" w:rsidRDefault="00722E06" w:rsidP="00722E06">
            <w:pPr>
              <w:rPr>
                <w:rFonts w:ascii="Times New Roman" w:hAnsi="Times New Roman" w:cs="Times New Roman"/>
                <w:b/>
                <w:sz w:val="24"/>
                <w:szCs w:val="24"/>
              </w:rPr>
            </w:pPr>
            <w:r w:rsidRPr="00722E06">
              <w:rPr>
                <w:rFonts w:ascii="Times New Roman" w:hAnsi="Times New Roman" w:cs="Times New Roman"/>
                <w:b/>
                <w:sz w:val="24"/>
                <w:szCs w:val="24"/>
              </w:rPr>
              <w:t>№</w:t>
            </w:r>
          </w:p>
        </w:tc>
        <w:tc>
          <w:tcPr>
            <w:tcW w:w="5280" w:type="dxa"/>
            <w:tcBorders>
              <w:top w:val="single" w:sz="4" w:space="0" w:color="000000"/>
              <w:left w:val="single" w:sz="4" w:space="0" w:color="000000"/>
              <w:bottom w:val="single" w:sz="4" w:space="0" w:color="000000"/>
              <w:right w:val="single" w:sz="4" w:space="0" w:color="000000"/>
            </w:tcBorders>
            <w:hideMark/>
          </w:tcPr>
          <w:p w14:paraId="45C9122B" w14:textId="77777777" w:rsidR="00722E06" w:rsidRPr="00722E06" w:rsidRDefault="00722E06" w:rsidP="00722E06">
            <w:pPr>
              <w:rPr>
                <w:rFonts w:ascii="Times New Roman" w:hAnsi="Times New Roman" w:cs="Times New Roman"/>
                <w:b/>
                <w:sz w:val="24"/>
                <w:szCs w:val="24"/>
              </w:rPr>
            </w:pPr>
            <w:r w:rsidRPr="00722E06">
              <w:rPr>
                <w:rFonts w:ascii="Times New Roman" w:hAnsi="Times New Roman" w:cs="Times New Roman"/>
                <w:b/>
                <w:sz w:val="24"/>
                <w:szCs w:val="24"/>
              </w:rPr>
              <w:t>Ситуация</w:t>
            </w:r>
          </w:p>
        </w:tc>
        <w:tc>
          <w:tcPr>
            <w:tcW w:w="3400" w:type="dxa"/>
            <w:tcBorders>
              <w:top w:val="single" w:sz="4" w:space="0" w:color="000000"/>
              <w:left w:val="single" w:sz="4" w:space="0" w:color="000000"/>
              <w:bottom w:val="single" w:sz="4" w:space="0" w:color="000000"/>
              <w:right w:val="single" w:sz="4" w:space="0" w:color="000000"/>
            </w:tcBorders>
            <w:hideMark/>
          </w:tcPr>
          <w:p w14:paraId="4DCAE3D9" w14:textId="77777777" w:rsidR="00722E06" w:rsidRPr="00722E06" w:rsidRDefault="00722E06" w:rsidP="00722E06">
            <w:pPr>
              <w:rPr>
                <w:rFonts w:ascii="Times New Roman" w:hAnsi="Times New Roman" w:cs="Times New Roman"/>
                <w:b/>
                <w:sz w:val="24"/>
                <w:szCs w:val="24"/>
              </w:rPr>
            </w:pPr>
            <w:r w:rsidRPr="00722E06">
              <w:rPr>
                <w:rFonts w:ascii="Times New Roman" w:hAnsi="Times New Roman" w:cs="Times New Roman"/>
                <w:b/>
                <w:sz w:val="24"/>
                <w:szCs w:val="24"/>
              </w:rPr>
              <w:t>Разрешение</w:t>
            </w:r>
          </w:p>
        </w:tc>
      </w:tr>
      <w:tr w:rsidR="00147473" w:rsidRPr="00722E06" w14:paraId="1E15B30C" w14:textId="77777777" w:rsidTr="004E004E">
        <w:trPr>
          <w:trHeight w:val="4106"/>
        </w:trPr>
        <w:tc>
          <w:tcPr>
            <w:tcW w:w="750" w:type="dxa"/>
            <w:tcBorders>
              <w:top w:val="single" w:sz="4" w:space="0" w:color="000000"/>
              <w:left w:val="single" w:sz="4" w:space="0" w:color="000000"/>
              <w:bottom w:val="single" w:sz="4" w:space="0" w:color="000000"/>
              <w:right w:val="single" w:sz="4" w:space="0" w:color="000000"/>
            </w:tcBorders>
            <w:hideMark/>
          </w:tcPr>
          <w:p w14:paraId="6F87AF87" w14:textId="3DFB5379" w:rsidR="00147473" w:rsidRPr="00722E06" w:rsidRDefault="00147473" w:rsidP="00722E06">
            <w:pPr>
              <w:spacing w:after="0"/>
              <w:rPr>
                <w:rFonts w:ascii="Times New Roman" w:hAnsi="Times New Roman" w:cs="Times New Roman"/>
                <w:sz w:val="24"/>
                <w:szCs w:val="24"/>
              </w:rPr>
            </w:pPr>
            <w:r>
              <w:rPr>
                <w:rFonts w:ascii="Times New Roman" w:hAnsi="Times New Roman" w:cs="Times New Roman"/>
                <w:sz w:val="24"/>
                <w:szCs w:val="24"/>
              </w:rPr>
              <w:t>1</w:t>
            </w:r>
          </w:p>
        </w:tc>
        <w:tc>
          <w:tcPr>
            <w:tcW w:w="5280" w:type="dxa"/>
            <w:tcBorders>
              <w:top w:val="single" w:sz="4" w:space="0" w:color="000000"/>
              <w:left w:val="single" w:sz="4" w:space="0" w:color="000000"/>
              <w:bottom w:val="single" w:sz="4" w:space="0" w:color="000000"/>
              <w:right w:val="single" w:sz="4" w:space="0" w:color="000000"/>
            </w:tcBorders>
            <w:hideMark/>
          </w:tcPr>
          <w:p w14:paraId="629C7A59" w14:textId="77777777" w:rsidR="00147473" w:rsidRPr="00722E06" w:rsidRDefault="00147473" w:rsidP="00722E06">
            <w:pPr>
              <w:spacing w:after="0"/>
              <w:rPr>
                <w:rFonts w:ascii="Times New Roman" w:hAnsi="Times New Roman" w:cs="Times New Roman"/>
                <w:sz w:val="24"/>
                <w:szCs w:val="24"/>
              </w:rPr>
            </w:pPr>
            <w:r w:rsidRPr="00722E06">
              <w:rPr>
                <w:rFonts w:ascii="Times New Roman" w:hAnsi="Times New Roman" w:cs="Times New Roman"/>
                <w:sz w:val="24"/>
                <w:szCs w:val="24"/>
              </w:rPr>
              <w:t>Друг забыл вернуть книгу, которая Вам нужна</w:t>
            </w:r>
          </w:p>
          <w:p w14:paraId="280E9B93" w14:textId="77777777" w:rsidR="00147473" w:rsidRPr="00722E06" w:rsidRDefault="00147473" w:rsidP="00722E06">
            <w:pPr>
              <w:spacing w:after="0"/>
              <w:rPr>
                <w:rFonts w:ascii="Times New Roman" w:hAnsi="Times New Roman" w:cs="Times New Roman"/>
                <w:sz w:val="24"/>
                <w:szCs w:val="24"/>
              </w:rPr>
            </w:pPr>
            <w:r w:rsidRPr="00722E06">
              <w:rPr>
                <w:rFonts w:ascii="Times New Roman" w:hAnsi="Times New Roman" w:cs="Times New Roman"/>
                <w:sz w:val="24"/>
                <w:szCs w:val="24"/>
              </w:rPr>
              <w:t>на уроке литературы. Учитель отругал вас за то,</w:t>
            </w:r>
          </w:p>
          <w:p w14:paraId="537317D0" w14:textId="77777777" w:rsidR="00147473" w:rsidRPr="00722E06" w:rsidRDefault="00147473" w:rsidP="00722E06">
            <w:pPr>
              <w:spacing w:after="0"/>
              <w:rPr>
                <w:rFonts w:ascii="Times New Roman" w:hAnsi="Times New Roman" w:cs="Times New Roman"/>
                <w:sz w:val="24"/>
                <w:szCs w:val="24"/>
              </w:rPr>
            </w:pPr>
            <w:r w:rsidRPr="00722E06">
              <w:rPr>
                <w:rFonts w:ascii="Times New Roman" w:hAnsi="Times New Roman" w:cs="Times New Roman"/>
                <w:sz w:val="24"/>
                <w:szCs w:val="24"/>
              </w:rPr>
              <w:t>что вы не готовы и поставил оценку «2». Как вы</w:t>
            </w:r>
          </w:p>
          <w:p w14:paraId="4365BDE9" w14:textId="0165765C" w:rsidR="00147473" w:rsidRPr="00722E06" w:rsidRDefault="00147473" w:rsidP="00722E06">
            <w:pPr>
              <w:spacing w:after="0"/>
              <w:rPr>
                <w:rFonts w:ascii="Times New Roman" w:hAnsi="Times New Roman" w:cs="Times New Roman"/>
                <w:sz w:val="24"/>
                <w:szCs w:val="24"/>
              </w:rPr>
            </w:pPr>
            <w:r w:rsidRPr="00722E06">
              <w:rPr>
                <w:rFonts w:ascii="Times New Roman" w:hAnsi="Times New Roman" w:cs="Times New Roman"/>
                <w:sz w:val="24"/>
                <w:szCs w:val="24"/>
              </w:rPr>
              <w:t>поступите в этой ситуации?</w:t>
            </w:r>
          </w:p>
        </w:tc>
        <w:tc>
          <w:tcPr>
            <w:tcW w:w="3400" w:type="dxa"/>
            <w:tcBorders>
              <w:top w:val="single" w:sz="4" w:space="0" w:color="000000"/>
              <w:left w:val="single" w:sz="4" w:space="0" w:color="000000"/>
              <w:bottom w:val="single" w:sz="4" w:space="0" w:color="000000"/>
              <w:right w:val="single" w:sz="4" w:space="0" w:color="000000"/>
            </w:tcBorders>
            <w:hideMark/>
          </w:tcPr>
          <w:p w14:paraId="688268CD" w14:textId="77777777" w:rsidR="00147473" w:rsidRPr="00722E06" w:rsidRDefault="00147473" w:rsidP="00722E06">
            <w:pPr>
              <w:spacing w:after="0"/>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попросите учителя не</w:t>
            </w:r>
          </w:p>
          <w:p w14:paraId="6DFB5F54" w14:textId="77777777" w:rsidR="00147473" w:rsidRPr="00722E06" w:rsidRDefault="00147473" w:rsidP="00722E06">
            <w:pPr>
              <w:spacing w:after="0"/>
              <w:rPr>
                <w:rFonts w:ascii="Times New Roman" w:hAnsi="Times New Roman" w:cs="Times New Roman"/>
                <w:sz w:val="24"/>
                <w:szCs w:val="24"/>
              </w:rPr>
            </w:pPr>
            <w:r w:rsidRPr="00722E06">
              <w:rPr>
                <w:rFonts w:ascii="Times New Roman" w:hAnsi="Times New Roman" w:cs="Times New Roman"/>
                <w:sz w:val="24"/>
                <w:szCs w:val="24"/>
              </w:rPr>
              <w:t>ставить вам «2», потому что</w:t>
            </w:r>
          </w:p>
          <w:p w14:paraId="5F851811" w14:textId="77777777" w:rsidR="00147473" w:rsidRPr="00722E06" w:rsidRDefault="00147473" w:rsidP="00722E06">
            <w:pPr>
              <w:spacing w:after="0"/>
              <w:rPr>
                <w:rFonts w:ascii="Times New Roman" w:hAnsi="Times New Roman" w:cs="Times New Roman"/>
                <w:sz w:val="24"/>
                <w:szCs w:val="24"/>
              </w:rPr>
            </w:pPr>
            <w:r w:rsidRPr="00722E06">
              <w:rPr>
                <w:rFonts w:ascii="Times New Roman" w:hAnsi="Times New Roman" w:cs="Times New Roman"/>
                <w:sz w:val="24"/>
                <w:szCs w:val="24"/>
              </w:rPr>
              <w:t>такое</w:t>
            </w:r>
            <w:r w:rsidRPr="00722E06">
              <w:rPr>
                <w:rFonts w:ascii="Times New Roman" w:hAnsi="Times New Roman" w:cs="Times New Roman"/>
                <w:sz w:val="24"/>
                <w:szCs w:val="24"/>
              </w:rPr>
              <w:tab/>
              <w:t>с</w:t>
            </w:r>
            <w:r w:rsidRPr="00722E06">
              <w:rPr>
                <w:rFonts w:ascii="Times New Roman" w:hAnsi="Times New Roman" w:cs="Times New Roman"/>
                <w:sz w:val="24"/>
                <w:szCs w:val="24"/>
              </w:rPr>
              <w:tab/>
              <w:t>вами</w:t>
            </w:r>
            <w:r w:rsidRPr="00722E06">
              <w:rPr>
                <w:rFonts w:ascii="Times New Roman" w:hAnsi="Times New Roman" w:cs="Times New Roman"/>
                <w:sz w:val="24"/>
                <w:szCs w:val="24"/>
              </w:rPr>
              <w:tab/>
              <w:t>происходит</w:t>
            </w:r>
          </w:p>
          <w:p w14:paraId="67905C9E" w14:textId="7AE458D8" w:rsidR="00147473" w:rsidRPr="00722E06" w:rsidRDefault="00147473" w:rsidP="00722E06">
            <w:pPr>
              <w:spacing w:after="0"/>
              <w:rPr>
                <w:rFonts w:ascii="Times New Roman" w:hAnsi="Times New Roman" w:cs="Times New Roman"/>
                <w:sz w:val="24"/>
                <w:szCs w:val="24"/>
              </w:rPr>
            </w:pPr>
            <w:r w:rsidRPr="00722E06">
              <w:rPr>
                <w:rFonts w:ascii="Times New Roman" w:hAnsi="Times New Roman" w:cs="Times New Roman"/>
                <w:sz w:val="24"/>
                <w:szCs w:val="24"/>
              </w:rPr>
              <w:t>впервые,</w:t>
            </w:r>
            <w:r w:rsidRPr="00722E06">
              <w:rPr>
                <w:rFonts w:ascii="Times New Roman" w:hAnsi="Times New Roman" w:cs="Times New Roman"/>
                <w:sz w:val="24"/>
                <w:szCs w:val="24"/>
              </w:rPr>
              <w:tab/>
              <w:t>раньше</w:t>
            </w:r>
            <w:r w:rsidRPr="00722E06">
              <w:rPr>
                <w:rFonts w:ascii="Times New Roman" w:hAnsi="Times New Roman" w:cs="Times New Roman"/>
                <w:sz w:val="24"/>
                <w:szCs w:val="24"/>
              </w:rPr>
              <w:tab/>
              <w:t>вы</w:t>
            </w:r>
            <w:r w:rsidR="004E004E">
              <w:rPr>
                <w:rFonts w:ascii="Times New Roman" w:hAnsi="Times New Roman" w:cs="Times New Roman"/>
                <w:sz w:val="24"/>
                <w:szCs w:val="24"/>
              </w:rPr>
              <w:t xml:space="preserve"> </w:t>
            </w:r>
            <w:r w:rsidRPr="00722E06">
              <w:rPr>
                <w:rFonts w:ascii="Times New Roman" w:hAnsi="Times New Roman" w:cs="Times New Roman"/>
                <w:sz w:val="24"/>
                <w:szCs w:val="24"/>
              </w:rPr>
              <w:t>не</w:t>
            </w:r>
            <w:r w:rsidR="004E004E">
              <w:rPr>
                <w:rFonts w:ascii="Times New Roman" w:hAnsi="Times New Roman" w:cs="Times New Roman"/>
                <w:sz w:val="24"/>
                <w:szCs w:val="24"/>
              </w:rPr>
              <w:t xml:space="preserve"> </w:t>
            </w:r>
            <w:r w:rsidRPr="00722E06">
              <w:rPr>
                <w:rFonts w:ascii="Times New Roman" w:hAnsi="Times New Roman" w:cs="Times New Roman"/>
                <w:sz w:val="24"/>
                <w:szCs w:val="24"/>
              </w:rPr>
              <w:t>забывали принести книгу на</w:t>
            </w:r>
          </w:p>
          <w:p w14:paraId="283E01A0" w14:textId="77777777" w:rsidR="00147473" w:rsidRPr="00722E06" w:rsidRDefault="00147473" w:rsidP="00722E06">
            <w:pPr>
              <w:spacing w:after="0"/>
              <w:rPr>
                <w:rFonts w:ascii="Times New Roman" w:hAnsi="Times New Roman" w:cs="Times New Roman"/>
                <w:sz w:val="24"/>
                <w:szCs w:val="24"/>
              </w:rPr>
            </w:pPr>
            <w:r w:rsidRPr="00722E06">
              <w:rPr>
                <w:rFonts w:ascii="Times New Roman" w:hAnsi="Times New Roman" w:cs="Times New Roman"/>
                <w:sz w:val="24"/>
                <w:szCs w:val="24"/>
              </w:rPr>
              <w:t>урок.</w:t>
            </w:r>
          </w:p>
          <w:p w14:paraId="6DD12400" w14:textId="0F043083" w:rsidR="00147473" w:rsidRPr="00722E06" w:rsidRDefault="00147473" w:rsidP="00722E06">
            <w:pPr>
              <w:spacing w:after="0"/>
              <w:rPr>
                <w:rFonts w:ascii="Times New Roman" w:hAnsi="Times New Roman" w:cs="Times New Roman"/>
                <w:sz w:val="24"/>
                <w:szCs w:val="24"/>
              </w:rPr>
            </w:pPr>
            <w:r w:rsidRPr="00722E06">
              <w:rPr>
                <w:rFonts w:ascii="Times New Roman" w:hAnsi="Times New Roman" w:cs="Times New Roman"/>
                <w:b/>
                <w:sz w:val="24"/>
                <w:szCs w:val="24"/>
              </w:rPr>
              <w:t>1</w:t>
            </w:r>
            <w:r w:rsidRPr="00722E06">
              <w:rPr>
                <w:rFonts w:ascii="Times New Roman" w:hAnsi="Times New Roman" w:cs="Times New Roman"/>
                <w:b/>
                <w:sz w:val="24"/>
                <w:szCs w:val="24"/>
              </w:rPr>
              <w:tab/>
              <w:t>балл</w:t>
            </w:r>
            <w:r w:rsidRPr="00722E06">
              <w:rPr>
                <w:rFonts w:ascii="Times New Roman" w:hAnsi="Times New Roman" w:cs="Times New Roman"/>
                <w:sz w:val="24"/>
                <w:szCs w:val="24"/>
              </w:rPr>
              <w:t>:</w:t>
            </w:r>
            <w:r w:rsidRPr="00722E06">
              <w:rPr>
                <w:rFonts w:ascii="Times New Roman" w:hAnsi="Times New Roman" w:cs="Times New Roman"/>
                <w:sz w:val="24"/>
                <w:szCs w:val="24"/>
              </w:rPr>
              <w:tab/>
              <w:t>скажите</w:t>
            </w:r>
            <w:r w:rsidR="004E004E">
              <w:rPr>
                <w:rFonts w:ascii="Times New Roman" w:hAnsi="Times New Roman" w:cs="Times New Roman"/>
                <w:sz w:val="24"/>
                <w:szCs w:val="24"/>
              </w:rPr>
              <w:t xml:space="preserve"> </w:t>
            </w:r>
            <w:r w:rsidRPr="00722E06">
              <w:rPr>
                <w:rFonts w:ascii="Times New Roman" w:hAnsi="Times New Roman" w:cs="Times New Roman"/>
                <w:sz w:val="24"/>
                <w:szCs w:val="24"/>
              </w:rPr>
              <w:t>другу</w:t>
            </w:r>
          </w:p>
          <w:p w14:paraId="0B5EFBC7" w14:textId="77777777" w:rsidR="00147473" w:rsidRPr="00722E06" w:rsidRDefault="00147473" w:rsidP="00722E06">
            <w:pPr>
              <w:spacing w:after="0"/>
              <w:rPr>
                <w:rFonts w:ascii="Times New Roman" w:hAnsi="Times New Roman" w:cs="Times New Roman"/>
                <w:sz w:val="24"/>
                <w:szCs w:val="24"/>
              </w:rPr>
            </w:pPr>
            <w:r w:rsidRPr="00722E06">
              <w:rPr>
                <w:rFonts w:ascii="Times New Roman" w:hAnsi="Times New Roman" w:cs="Times New Roman"/>
                <w:sz w:val="24"/>
                <w:szCs w:val="24"/>
              </w:rPr>
              <w:t>принести</w:t>
            </w:r>
            <w:r w:rsidRPr="00722E06">
              <w:rPr>
                <w:rFonts w:ascii="Times New Roman" w:hAnsi="Times New Roman" w:cs="Times New Roman"/>
                <w:sz w:val="24"/>
                <w:szCs w:val="24"/>
              </w:rPr>
              <w:tab/>
              <w:t>вам</w:t>
            </w:r>
            <w:r w:rsidRPr="00722E06">
              <w:rPr>
                <w:rFonts w:ascii="Times New Roman" w:hAnsi="Times New Roman" w:cs="Times New Roman"/>
                <w:sz w:val="24"/>
                <w:szCs w:val="24"/>
              </w:rPr>
              <w:tab/>
              <w:t>книгу</w:t>
            </w:r>
            <w:r w:rsidRPr="00722E06">
              <w:rPr>
                <w:rFonts w:ascii="Times New Roman" w:hAnsi="Times New Roman" w:cs="Times New Roman"/>
                <w:sz w:val="24"/>
                <w:szCs w:val="24"/>
              </w:rPr>
              <w:tab/>
              <w:t>сразу</w:t>
            </w:r>
          </w:p>
          <w:p w14:paraId="55EDCACC" w14:textId="74DB06B2" w:rsidR="00147473" w:rsidRPr="00722E06" w:rsidRDefault="00147473" w:rsidP="00147473">
            <w:pPr>
              <w:rPr>
                <w:rFonts w:ascii="Times New Roman" w:hAnsi="Times New Roman" w:cs="Times New Roman"/>
                <w:sz w:val="24"/>
                <w:szCs w:val="24"/>
              </w:rPr>
            </w:pPr>
            <w:r w:rsidRPr="00722E06">
              <w:rPr>
                <w:rFonts w:ascii="Times New Roman" w:hAnsi="Times New Roman" w:cs="Times New Roman"/>
                <w:sz w:val="24"/>
                <w:szCs w:val="24"/>
              </w:rPr>
              <w:t>после</w:t>
            </w:r>
            <w:r w:rsidRPr="00722E06">
              <w:rPr>
                <w:rFonts w:ascii="Times New Roman" w:hAnsi="Times New Roman" w:cs="Times New Roman"/>
                <w:sz w:val="24"/>
                <w:szCs w:val="24"/>
              </w:rPr>
              <w:tab/>
              <w:t>уроков,</w:t>
            </w:r>
            <w:r w:rsidRPr="00722E06">
              <w:rPr>
                <w:rFonts w:ascii="Times New Roman" w:hAnsi="Times New Roman" w:cs="Times New Roman"/>
                <w:sz w:val="24"/>
                <w:szCs w:val="24"/>
              </w:rPr>
              <w:tab/>
              <w:t>и</w:t>
            </w:r>
            <w:r w:rsidR="004E004E">
              <w:rPr>
                <w:rFonts w:ascii="Times New Roman" w:hAnsi="Times New Roman" w:cs="Times New Roman"/>
                <w:sz w:val="24"/>
                <w:szCs w:val="24"/>
              </w:rPr>
              <w:t xml:space="preserve"> </w:t>
            </w:r>
            <w:r w:rsidRPr="00722E06">
              <w:rPr>
                <w:rFonts w:ascii="Times New Roman" w:hAnsi="Times New Roman" w:cs="Times New Roman"/>
                <w:sz w:val="24"/>
                <w:szCs w:val="24"/>
              </w:rPr>
              <w:t>попросите</w:t>
            </w:r>
            <w:r>
              <w:rPr>
                <w:rFonts w:ascii="Times New Roman" w:hAnsi="Times New Roman" w:cs="Times New Roman"/>
                <w:sz w:val="24"/>
                <w:szCs w:val="24"/>
              </w:rPr>
              <w:t xml:space="preserve"> </w:t>
            </w:r>
            <w:r w:rsidRPr="00722E06">
              <w:rPr>
                <w:rFonts w:ascii="Times New Roman" w:hAnsi="Times New Roman" w:cs="Times New Roman"/>
                <w:sz w:val="24"/>
                <w:szCs w:val="24"/>
              </w:rPr>
              <w:t>больше не подводить вас.</w:t>
            </w:r>
          </w:p>
          <w:p w14:paraId="313374D4" w14:textId="43982641" w:rsidR="00147473" w:rsidRPr="00722E06" w:rsidRDefault="00147473" w:rsidP="004E004E">
            <w:pPr>
              <w:rPr>
                <w:rFonts w:ascii="Times New Roman" w:hAnsi="Times New Roman" w:cs="Times New Roman"/>
                <w:sz w:val="24"/>
                <w:szCs w:val="24"/>
              </w:rPr>
            </w:pPr>
            <w:r w:rsidRPr="00722E06">
              <w:rPr>
                <w:rFonts w:ascii="Times New Roman" w:hAnsi="Times New Roman" w:cs="Times New Roman"/>
                <w:b/>
                <w:sz w:val="24"/>
                <w:szCs w:val="24"/>
              </w:rPr>
              <w:t>0</w:t>
            </w:r>
            <w:r w:rsidRPr="00722E06">
              <w:rPr>
                <w:rFonts w:ascii="Times New Roman" w:hAnsi="Times New Roman" w:cs="Times New Roman"/>
                <w:b/>
                <w:sz w:val="24"/>
                <w:szCs w:val="24"/>
              </w:rPr>
              <w:tab/>
              <w:t>баллов</w:t>
            </w:r>
            <w:r w:rsidRPr="00722E06">
              <w:rPr>
                <w:rFonts w:ascii="Times New Roman" w:hAnsi="Times New Roman" w:cs="Times New Roman"/>
                <w:sz w:val="24"/>
                <w:szCs w:val="24"/>
              </w:rPr>
              <w:t>:</w:t>
            </w:r>
            <w:r w:rsidRPr="00722E06">
              <w:rPr>
                <w:rFonts w:ascii="Times New Roman" w:hAnsi="Times New Roman" w:cs="Times New Roman"/>
                <w:sz w:val="24"/>
                <w:szCs w:val="24"/>
              </w:rPr>
              <w:tab/>
              <w:t>поругаетесь</w:t>
            </w:r>
            <w:r w:rsidR="004E004E">
              <w:rPr>
                <w:rFonts w:ascii="Times New Roman" w:hAnsi="Times New Roman" w:cs="Times New Roman"/>
                <w:sz w:val="24"/>
                <w:szCs w:val="24"/>
              </w:rPr>
              <w:t xml:space="preserve"> </w:t>
            </w:r>
            <w:r w:rsidRPr="00722E06">
              <w:rPr>
                <w:rFonts w:ascii="Times New Roman" w:hAnsi="Times New Roman" w:cs="Times New Roman"/>
                <w:sz w:val="24"/>
                <w:szCs w:val="24"/>
              </w:rPr>
              <w:t>с</w:t>
            </w:r>
            <w:r w:rsidR="004E004E">
              <w:rPr>
                <w:rFonts w:ascii="Times New Roman" w:hAnsi="Times New Roman" w:cs="Times New Roman"/>
                <w:sz w:val="24"/>
                <w:szCs w:val="24"/>
              </w:rPr>
              <w:t xml:space="preserve"> </w:t>
            </w:r>
            <w:r w:rsidRPr="00722E06">
              <w:rPr>
                <w:rFonts w:ascii="Times New Roman" w:hAnsi="Times New Roman" w:cs="Times New Roman"/>
                <w:sz w:val="24"/>
                <w:szCs w:val="24"/>
              </w:rPr>
              <w:t>другом, так как он виноват в том, что вы получили «2».</w:t>
            </w:r>
          </w:p>
        </w:tc>
      </w:tr>
      <w:tr w:rsidR="00147473" w:rsidRPr="00722E06" w14:paraId="2E99DC98" w14:textId="77777777" w:rsidTr="004E004E">
        <w:trPr>
          <w:trHeight w:val="4382"/>
        </w:trPr>
        <w:tc>
          <w:tcPr>
            <w:tcW w:w="750" w:type="dxa"/>
            <w:tcBorders>
              <w:top w:val="single" w:sz="4" w:space="0" w:color="000000"/>
              <w:left w:val="single" w:sz="4" w:space="0" w:color="000000"/>
              <w:right w:val="single" w:sz="4" w:space="0" w:color="000000"/>
            </w:tcBorders>
          </w:tcPr>
          <w:p w14:paraId="48FB2EFC" w14:textId="46CC4465" w:rsidR="00147473" w:rsidRDefault="00147473" w:rsidP="00147473">
            <w:pPr>
              <w:spacing w:after="0"/>
              <w:rPr>
                <w:rFonts w:ascii="Times New Roman" w:hAnsi="Times New Roman" w:cs="Times New Roman"/>
                <w:sz w:val="24"/>
                <w:szCs w:val="24"/>
              </w:rPr>
            </w:pPr>
            <w:r>
              <w:rPr>
                <w:rFonts w:ascii="Times New Roman" w:hAnsi="Times New Roman" w:cs="Times New Roman"/>
                <w:sz w:val="24"/>
                <w:szCs w:val="24"/>
              </w:rPr>
              <w:t>2</w:t>
            </w:r>
          </w:p>
        </w:tc>
        <w:tc>
          <w:tcPr>
            <w:tcW w:w="5280" w:type="dxa"/>
            <w:tcBorders>
              <w:top w:val="single" w:sz="4" w:space="0" w:color="000000"/>
              <w:left w:val="single" w:sz="4" w:space="0" w:color="000000"/>
              <w:right w:val="single" w:sz="4" w:space="0" w:color="000000"/>
            </w:tcBorders>
          </w:tcPr>
          <w:p w14:paraId="67465781" w14:textId="2568BBFF"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sz w:val="24"/>
                <w:szCs w:val="24"/>
              </w:rPr>
              <w:t>На уроке литературы учитель читает вашему классу стихотворение. Тишину нарушает какой- то скрип и стук. Учитель замечает, что вы покачиваетесь на стуле и стучите ручкой по парте, привлекая этим внимание всего класса. Делает вам замечание. Как вы отреагируете на него?</w:t>
            </w:r>
          </w:p>
        </w:tc>
        <w:tc>
          <w:tcPr>
            <w:tcW w:w="3400" w:type="dxa"/>
            <w:tcBorders>
              <w:top w:val="single" w:sz="4" w:space="0" w:color="000000"/>
              <w:left w:val="single" w:sz="4" w:space="0" w:color="000000"/>
              <w:right w:val="single" w:sz="4" w:space="0" w:color="000000"/>
            </w:tcBorders>
          </w:tcPr>
          <w:p w14:paraId="3E00EF4B" w14:textId="77777777" w:rsidR="00147473" w:rsidRPr="00722E06" w:rsidRDefault="00147473" w:rsidP="00147473">
            <w:pPr>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извинитесь, вы не заметили, как погрузились в свои мысли, когда учитель читал стихотворение.</w:t>
            </w:r>
          </w:p>
          <w:p w14:paraId="44E8D8ED" w14:textId="77777777" w:rsidR="00147473" w:rsidRPr="00722E06" w:rsidRDefault="00147473" w:rsidP="00147473">
            <w:pPr>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прекратите качаться на стуле и не будете стучать ручкой, чтобы не мешать учителю вести урок.</w:t>
            </w:r>
          </w:p>
          <w:p w14:paraId="1097E787" w14:textId="2AFD5855" w:rsidR="00147473" w:rsidRPr="00722E06" w:rsidRDefault="00147473" w:rsidP="004E004E">
            <w:pPr>
              <w:rPr>
                <w:rFonts w:ascii="Times New Roman" w:hAnsi="Times New Roman" w:cs="Times New Roman"/>
                <w:b/>
                <w:sz w:val="24"/>
                <w:szCs w:val="24"/>
              </w:rPr>
            </w:pPr>
            <w:r w:rsidRPr="00722E06">
              <w:rPr>
                <w:rFonts w:ascii="Times New Roman" w:hAnsi="Times New Roman" w:cs="Times New Roman"/>
                <w:b/>
                <w:sz w:val="24"/>
                <w:szCs w:val="24"/>
              </w:rPr>
              <w:t>0 баллов</w:t>
            </w:r>
            <w:r w:rsidRPr="00722E06">
              <w:rPr>
                <w:rFonts w:ascii="Times New Roman" w:hAnsi="Times New Roman" w:cs="Times New Roman"/>
                <w:sz w:val="24"/>
                <w:szCs w:val="24"/>
              </w:rPr>
              <w:t xml:space="preserve">: не понимаете сути замечания, вы никому не мешали нарочно, поэтому </w:t>
            </w:r>
            <w:proofErr w:type="gramStart"/>
            <w:r w:rsidRPr="00722E06">
              <w:rPr>
                <w:rFonts w:ascii="Times New Roman" w:hAnsi="Times New Roman" w:cs="Times New Roman"/>
                <w:sz w:val="24"/>
                <w:szCs w:val="24"/>
              </w:rPr>
              <w:t>скажите  учителю</w:t>
            </w:r>
            <w:proofErr w:type="gramEnd"/>
            <w:r w:rsidRPr="00722E06">
              <w:rPr>
                <w:rFonts w:ascii="Times New Roman" w:hAnsi="Times New Roman" w:cs="Times New Roman"/>
                <w:sz w:val="24"/>
                <w:szCs w:val="24"/>
              </w:rPr>
              <w:t>,  что  вы</w:t>
            </w:r>
            <w:r w:rsidR="004E004E">
              <w:rPr>
                <w:rFonts w:ascii="Times New Roman" w:hAnsi="Times New Roman" w:cs="Times New Roman"/>
                <w:sz w:val="24"/>
                <w:szCs w:val="24"/>
              </w:rPr>
              <w:t xml:space="preserve"> </w:t>
            </w:r>
            <w:r w:rsidRPr="00722E06">
              <w:rPr>
                <w:rFonts w:ascii="Times New Roman" w:hAnsi="Times New Roman" w:cs="Times New Roman"/>
                <w:sz w:val="24"/>
                <w:szCs w:val="24"/>
              </w:rPr>
              <w:t>ничего не делали.</w:t>
            </w:r>
          </w:p>
        </w:tc>
      </w:tr>
      <w:tr w:rsidR="00722E06" w:rsidRPr="00722E06" w14:paraId="460AA7C2" w14:textId="77777777" w:rsidTr="00195071">
        <w:trPr>
          <w:trHeight w:val="1544"/>
        </w:trPr>
        <w:tc>
          <w:tcPr>
            <w:tcW w:w="750" w:type="dxa"/>
            <w:tcBorders>
              <w:top w:val="single" w:sz="4" w:space="0" w:color="000000"/>
              <w:left w:val="single" w:sz="4" w:space="0" w:color="000000"/>
              <w:bottom w:val="single" w:sz="4" w:space="0" w:color="000000"/>
              <w:right w:val="single" w:sz="4" w:space="0" w:color="000000"/>
            </w:tcBorders>
          </w:tcPr>
          <w:p w14:paraId="52B20110" w14:textId="0F1EBAEF" w:rsidR="00722E06" w:rsidRPr="00722E06" w:rsidRDefault="00722E06" w:rsidP="00722E06">
            <w:pPr>
              <w:rPr>
                <w:rFonts w:ascii="Times New Roman" w:hAnsi="Times New Roman" w:cs="Times New Roman"/>
                <w:sz w:val="24"/>
                <w:szCs w:val="24"/>
              </w:rPr>
            </w:pPr>
            <w:r>
              <w:rPr>
                <w:rFonts w:ascii="Times New Roman" w:hAnsi="Times New Roman" w:cs="Times New Roman"/>
                <w:sz w:val="24"/>
                <w:szCs w:val="24"/>
              </w:rPr>
              <w:t>3</w:t>
            </w:r>
          </w:p>
          <w:p w14:paraId="11DFA81E" w14:textId="77777777" w:rsidR="00722E06" w:rsidRPr="00722E06" w:rsidRDefault="00722E06" w:rsidP="00722E06">
            <w:pPr>
              <w:rPr>
                <w:rFonts w:ascii="Times New Roman" w:hAnsi="Times New Roman" w:cs="Times New Roman"/>
                <w:sz w:val="24"/>
                <w:szCs w:val="24"/>
              </w:rPr>
            </w:pPr>
          </w:p>
        </w:tc>
        <w:tc>
          <w:tcPr>
            <w:tcW w:w="5280" w:type="dxa"/>
            <w:tcBorders>
              <w:top w:val="single" w:sz="4" w:space="0" w:color="000000"/>
              <w:left w:val="single" w:sz="4" w:space="0" w:color="000000"/>
              <w:bottom w:val="single" w:sz="4" w:space="0" w:color="000000"/>
              <w:right w:val="single" w:sz="4" w:space="0" w:color="000000"/>
            </w:tcBorders>
            <w:hideMark/>
          </w:tcPr>
          <w:p w14:paraId="4C41508D"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Вы очень переживаете, что не определились с выбором будущей профессии. Эта тема для вас самая насущная, однако, вопрос остается нерешенным. Все родственники торопят вас и каждый дает совет, что будет лучше именно для</w:t>
            </w:r>
          </w:p>
          <w:p w14:paraId="00BC2045" w14:textId="7A460508"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 xml:space="preserve">вас.  </w:t>
            </w:r>
            <w:proofErr w:type="gramStart"/>
            <w:r w:rsidRPr="00722E06">
              <w:rPr>
                <w:rFonts w:ascii="Times New Roman" w:hAnsi="Times New Roman" w:cs="Times New Roman"/>
                <w:sz w:val="24"/>
                <w:szCs w:val="24"/>
              </w:rPr>
              <w:t>За  семейным</w:t>
            </w:r>
            <w:proofErr w:type="gramEnd"/>
            <w:r w:rsidRPr="00722E06">
              <w:rPr>
                <w:rFonts w:ascii="Times New Roman" w:hAnsi="Times New Roman" w:cs="Times New Roman"/>
                <w:sz w:val="24"/>
                <w:szCs w:val="24"/>
              </w:rPr>
              <w:t xml:space="preserve">  столом  вся  семья  снова</w:t>
            </w:r>
            <w:r w:rsidR="00147473">
              <w:rPr>
                <w:rFonts w:ascii="Times New Roman" w:hAnsi="Times New Roman" w:cs="Times New Roman"/>
                <w:sz w:val="24"/>
                <w:szCs w:val="24"/>
              </w:rPr>
              <w:t xml:space="preserve"> </w:t>
            </w:r>
            <w:r w:rsidR="00147473" w:rsidRPr="00722E06">
              <w:rPr>
                <w:rFonts w:ascii="Times New Roman" w:hAnsi="Times New Roman" w:cs="Times New Roman"/>
                <w:sz w:val="24"/>
                <w:szCs w:val="24"/>
              </w:rPr>
              <w:t>спрашивает у вас про вашу будущую профессию. Будете ли вы накалять обстановку или, наоборот, попытаетесь разрядить?</w:t>
            </w:r>
          </w:p>
        </w:tc>
        <w:tc>
          <w:tcPr>
            <w:tcW w:w="3400" w:type="dxa"/>
            <w:tcBorders>
              <w:top w:val="single" w:sz="4" w:space="0" w:color="000000"/>
              <w:left w:val="single" w:sz="4" w:space="0" w:color="000000"/>
              <w:bottom w:val="single" w:sz="4" w:space="0" w:color="000000"/>
              <w:right w:val="single" w:sz="4" w:space="0" w:color="000000"/>
            </w:tcBorders>
            <w:hideMark/>
          </w:tcPr>
          <w:p w14:paraId="2DA2E50C" w14:textId="2EBCA1E0" w:rsidR="00147473" w:rsidRPr="00722E06" w:rsidRDefault="00722E06" w:rsidP="00147473">
            <w:pPr>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скажете, что рассматриваете несколько вариантов, пока не готовы выбрать. Что мнение каждого вы выслушали, теперь хотите</w:t>
            </w:r>
            <w:r w:rsidR="00195071">
              <w:rPr>
                <w:rFonts w:ascii="Times New Roman" w:hAnsi="Times New Roman" w:cs="Times New Roman"/>
                <w:sz w:val="24"/>
                <w:szCs w:val="24"/>
              </w:rPr>
              <w:t xml:space="preserve"> </w:t>
            </w:r>
            <w:r w:rsidRPr="00722E06">
              <w:rPr>
                <w:rFonts w:ascii="Times New Roman" w:hAnsi="Times New Roman" w:cs="Times New Roman"/>
                <w:sz w:val="24"/>
                <w:szCs w:val="24"/>
              </w:rPr>
              <w:t>подумать и принять решение</w:t>
            </w:r>
            <w:r w:rsidR="00147473">
              <w:rPr>
                <w:rFonts w:ascii="Times New Roman" w:hAnsi="Times New Roman" w:cs="Times New Roman"/>
                <w:sz w:val="24"/>
                <w:szCs w:val="24"/>
              </w:rPr>
              <w:t xml:space="preserve"> </w:t>
            </w:r>
            <w:r w:rsidR="00147473" w:rsidRPr="00722E06">
              <w:rPr>
                <w:rFonts w:ascii="Times New Roman" w:hAnsi="Times New Roman" w:cs="Times New Roman"/>
                <w:sz w:val="24"/>
                <w:szCs w:val="24"/>
              </w:rPr>
              <w:t>самостоятельно.</w:t>
            </w:r>
          </w:p>
          <w:p w14:paraId="5D39C9B6" w14:textId="77777777" w:rsidR="00147473"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xml:space="preserve">: попытаться разрядить атмосферу шуткой и спокойно </w:t>
            </w:r>
            <w:r w:rsidRPr="00722E06">
              <w:rPr>
                <w:rFonts w:ascii="Times New Roman" w:hAnsi="Times New Roman" w:cs="Times New Roman"/>
                <w:sz w:val="24"/>
                <w:szCs w:val="24"/>
              </w:rPr>
              <w:lastRenderedPageBreak/>
              <w:t>объяснить,</w:t>
            </w:r>
            <w:r w:rsidRPr="00722E06">
              <w:rPr>
                <w:rFonts w:ascii="Times New Roman" w:hAnsi="Times New Roman" w:cs="Times New Roman"/>
                <w:sz w:val="24"/>
                <w:szCs w:val="24"/>
              </w:rPr>
              <w:tab/>
              <w:t>что</w:t>
            </w:r>
            <w:r w:rsidRPr="00722E06">
              <w:rPr>
                <w:rFonts w:ascii="Times New Roman" w:hAnsi="Times New Roman" w:cs="Times New Roman"/>
                <w:sz w:val="24"/>
                <w:szCs w:val="24"/>
              </w:rPr>
              <w:tab/>
              <w:t>над профессией еще думаете.</w:t>
            </w:r>
          </w:p>
          <w:p w14:paraId="0CFC287B" w14:textId="77777777" w:rsidR="00147473" w:rsidRPr="00722E06" w:rsidRDefault="00147473" w:rsidP="00147473">
            <w:pPr>
              <w:spacing w:after="0"/>
              <w:rPr>
                <w:rFonts w:ascii="Times New Roman" w:hAnsi="Times New Roman" w:cs="Times New Roman"/>
                <w:sz w:val="24"/>
                <w:szCs w:val="24"/>
              </w:rPr>
            </w:pPr>
            <w:proofErr w:type="gramStart"/>
            <w:r w:rsidRPr="00722E06">
              <w:rPr>
                <w:rFonts w:ascii="Times New Roman" w:hAnsi="Times New Roman" w:cs="Times New Roman"/>
                <w:b/>
                <w:sz w:val="24"/>
                <w:szCs w:val="24"/>
              </w:rPr>
              <w:t>0  баллов</w:t>
            </w:r>
            <w:proofErr w:type="gramEnd"/>
            <w:r w:rsidRPr="00722E06">
              <w:rPr>
                <w:rFonts w:ascii="Times New Roman" w:hAnsi="Times New Roman" w:cs="Times New Roman"/>
                <w:sz w:val="24"/>
                <w:szCs w:val="24"/>
              </w:rPr>
              <w:t>:  накричать  на</w:t>
            </w:r>
          </w:p>
          <w:p w14:paraId="366B1B7F" w14:textId="159ADF60" w:rsidR="00722E06" w:rsidRPr="00722E06" w:rsidRDefault="00147473" w:rsidP="00147473">
            <w:pPr>
              <w:spacing w:after="0"/>
              <w:rPr>
                <w:rFonts w:ascii="Times New Roman" w:hAnsi="Times New Roman" w:cs="Times New Roman"/>
                <w:sz w:val="24"/>
                <w:szCs w:val="24"/>
              </w:rPr>
            </w:pPr>
            <w:r w:rsidRPr="00722E06">
              <w:rPr>
                <w:rFonts w:ascii="Times New Roman" w:hAnsi="Times New Roman" w:cs="Times New Roman"/>
                <w:sz w:val="24"/>
                <w:szCs w:val="24"/>
              </w:rPr>
              <w:t>родственников и выйти из-за стола.</w:t>
            </w:r>
            <w:r w:rsidR="00195071">
              <w:rPr>
                <w:rFonts w:ascii="Times New Roman" w:hAnsi="Times New Roman" w:cs="Times New Roman"/>
                <w:sz w:val="24"/>
                <w:szCs w:val="24"/>
              </w:rPr>
              <w:t xml:space="preserve"> </w:t>
            </w:r>
          </w:p>
        </w:tc>
      </w:tr>
      <w:tr w:rsidR="00147473" w:rsidRPr="00722E06" w14:paraId="7DA36AC1" w14:textId="77777777" w:rsidTr="00722E06">
        <w:trPr>
          <w:trHeight w:val="1859"/>
        </w:trPr>
        <w:tc>
          <w:tcPr>
            <w:tcW w:w="750" w:type="dxa"/>
            <w:tcBorders>
              <w:top w:val="single" w:sz="4" w:space="0" w:color="000000"/>
              <w:left w:val="single" w:sz="4" w:space="0" w:color="000000"/>
              <w:bottom w:val="single" w:sz="4" w:space="0" w:color="000000"/>
              <w:right w:val="single" w:sz="4" w:space="0" w:color="000000"/>
            </w:tcBorders>
          </w:tcPr>
          <w:p w14:paraId="75E97AE1" w14:textId="0CFFBD2E" w:rsidR="00147473" w:rsidRDefault="00147473" w:rsidP="00147473">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5280" w:type="dxa"/>
            <w:tcBorders>
              <w:top w:val="single" w:sz="4" w:space="0" w:color="000000"/>
              <w:left w:val="single" w:sz="4" w:space="0" w:color="000000"/>
              <w:bottom w:val="single" w:sz="4" w:space="0" w:color="000000"/>
              <w:right w:val="single" w:sz="4" w:space="0" w:color="000000"/>
            </w:tcBorders>
          </w:tcPr>
          <w:p w14:paraId="191C0692" w14:textId="4A093858" w:rsidR="00147473" w:rsidRPr="00722E06" w:rsidRDefault="00147473" w:rsidP="00147473">
            <w:pPr>
              <w:rPr>
                <w:rFonts w:ascii="Times New Roman" w:hAnsi="Times New Roman" w:cs="Times New Roman"/>
                <w:sz w:val="24"/>
                <w:szCs w:val="24"/>
              </w:rPr>
            </w:pPr>
            <w:r w:rsidRPr="00722E06">
              <w:rPr>
                <w:rFonts w:ascii="Times New Roman" w:hAnsi="Times New Roman" w:cs="Times New Roman"/>
                <w:sz w:val="24"/>
                <w:szCs w:val="24"/>
              </w:rPr>
              <w:t>Вы едете в автобусе, на одной из остановок заходит бабушка. Она просит уступить вас ей место. При этом, вы везете тяжелые сумки с продуктами, которые вас просила купить мама. Как вы поступите?</w:t>
            </w:r>
          </w:p>
        </w:tc>
        <w:tc>
          <w:tcPr>
            <w:tcW w:w="3400" w:type="dxa"/>
            <w:tcBorders>
              <w:top w:val="single" w:sz="4" w:space="0" w:color="000000"/>
              <w:left w:val="single" w:sz="4" w:space="0" w:color="000000"/>
              <w:bottom w:val="single" w:sz="4" w:space="0" w:color="000000"/>
              <w:right w:val="single" w:sz="4" w:space="0" w:color="000000"/>
            </w:tcBorders>
          </w:tcPr>
          <w:p w14:paraId="5EC36F5E" w14:textId="77777777" w:rsidR="00147473" w:rsidRPr="00722E06" w:rsidRDefault="00147473"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обязательно уступите место, именно этому вас учили родители.</w:t>
            </w:r>
          </w:p>
          <w:p w14:paraId="0A945C77" w14:textId="77777777" w:rsidR="00147473" w:rsidRPr="00722E06" w:rsidRDefault="00147473"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 xml:space="preserve">1 балл: </w:t>
            </w:r>
            <w:r w:rsidRPr="00722E06">
              <w:rPr>
                <w:rFonts w:ascii="Times New Roman" w:hAnsi="Times New Roman" w:cs="Times New Roman"/>
                <w:sz w:val="24"/>
                <w:szCs w:val="24"/>
              </w:rPr>
              <w:t>уступите место бабушке, но возмутитесь про себя, что никто более не сообразил этого сделать.</w:t>
            </w:r>
          </w:p>
          <w:p w14:paraId="78AC099C" w14:textId="77777777" w:rsidR="00147473" w:rsidRPr="00722E06" w:rsidRDefault="00147473"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0 баллов</w:t>
            </w:r>
            <w:r w:rsidRPr="00722E06">
              <w:rPr>
                <w:rFonts w:ascii="Times New Roman" w:hAnsi="Times New Roman" w:cs="Times New Roman"/>
                <w:sz w:val="24"/>
                <w:szCs w:val="24"/>
              </w:rPr>
              <w:t xml:space="preserve">: не уступите место, </w:t>
            </w:r>
            <w:proofErr w:type="gramStart"/>
            <w:r w:rsidRPr="00722E06">
              <w:rPr>
                <w:rFonts w:ascii="Times New Roman" w:hAnsi="Times New Roman" w:cs="Times New Roman"/>
                <w:sz w:val="24"/>
                <w:szCs w:val="24"/>
              </w:rPr>
              <w:t>сказав,  что</w:t>
            </w:r>
            <w:proofErr w:type="gramEnd"/>
            <w:r w:rsidRPr="00722E06">
              <w:rPr>
                <w:rFonts w:ascii="Times New Roman" w:hAnsi="Times New Roman" w:cs="Times New Roman"/>
                <w:sz w:val="24"/>
                <w:szCs w:val="24"/>
              </w:rPr>
              <w:t xml:space="preserve">  тоже  устали  и</w:t>
            </w:r>
          </w:p>
          <w:p w14:paraId="6334DA31" w14:textId="7AF99157" w:rsidR="00147473" w:rsidRPr="00722E06" w:rsidRDefault="00147473" w:rsidP="00195071">
            <w:pPr>
              <w:spacing w:after="0" w:line="240" w:lineRule="auto"/>
              <w:rPr>
                <w:rFonts w:ascii="Times New Roman" w:hAnsi="Times New Roman" w:cs="Times New Roman"/>
                <w:b/>
                <w:sz w:val="24"/>
                <w:szCs w:val="24"/>
              </w:rPr>
            </w:pPr>
            <w:r w:rsidRPr="00722E06">
              <w:rPr>
                <w:rFonts w:ascii="Times New Roman" w:hAnsi="Times New Roman" w:cs="Times New Roman"/>
                <w:sz w:val="24"/>
                <w:szCs w:val="24"/>
              </w:rPr>
              <w:t>везете тяжелые сумки.</w:t>
            </w:r>
          </w:p>
        </w:tc>
      </w:tr>
      <w:tr w:rsidR="00147473" w:rsidRPr="00722E06" w14:paraId="375496A7" w14:textId="77777777" w:rsidTr="00722E06">
        <w:trPr>
          <w:trHeight w:val="1859"/>
        </w:trPr>
        <w:tc>
          <w:tcPr>
            <w:tcW w:w="750" w:type="dxa"/>
            <w:tcBorders>
              <w:top w:val="single" w:sz="4" w:space="0" w:color="000000"/>
              <w:left w:val="single" w:sz="4" w:space="0" w:color="000000"/>
              <w:bottom w:val="single" w:sz="4" w:space="0" w:color="000000"/>
              <w:right w:val="single" w:sz="4" w:space="0" w:color="000000"/>
            </w:tcBorders>
          </w:tcPr>
          <w:p w14:paraId="7D4E118F" w14:textId="404E9929" w:rsidR="00147473" w:rsidRDefault="00147473" w:rsidP="00147473">
            <w:pPr>
              <w:rPr>
                <w:rFonts w:ascii="Times New Roman" w:hAnsi="Times New Roman" w:cs="Times New Roman"/>
                <w:sz w:val="24"/>
                <w:szCs w:val="24"/>
              </w:rPr>
            </w:pPr>
            <w:r>
              <w:rPr>
                <w:rFonts w:ascii="Times New Roman" w:hAnsi="Times New Roman" w:cs="Times New Roman"/>
                <w:sz w:val="24"/>
                <w:szCs w:val="24"/>
              </w:rPr>
              <w:t>5</w:t>
            </w:r>
          </w:p>
        </w:tc>
        <w:tc>
          <w:tcPr>
            <w:tcW w:w="5280" w:type="dxa"/>
            <w:tcBorders>
              <w:top w:val="single" w:sz="4" w:space="0" w:color="000000"/>
              <w:left w:val="single" w:sz="4" w:space="0" w:color="000000"/>
              <w:bottom w:val="single" w:sz="4" w:space="0" w:color="000000"/>
              <w:right w:val="single" w:sz="4" w:space="0" w:color="000000"/>
            </w:tcBorders>
          </w:tcPr>
          <w:p w14:paraId="37049096" w14:textId="22569888" w:rsidR="00147473" w:rsidRPr="00722E06" w:rsidRDefault="00147473" w:rsidP="00147473">
            <w:pPr>
              <w:rPr>
                <w:rFonts w:ascii="Times New Roman" w:hAnsi="Times New Roman" w:cs="Times New Roman"/>
                <w:sz w:val="24"/>
                <w:szCs w:val="24"/>
              </w:rPr>
            </w:pPr>
            <w:r w:rsidRPr="00722E06">
              <w:rPr>
                <w:rFonts w:ascii="Times New Roman" w:hAnsi="Times New Roman" w:cs="Times New Roman"/>
                <w:sz w:val="24"/>
                <w:szCs w:val="24"/>
              </w:rPr>
              <w:t>Продавец пробивает вам товар по цене на сто рублей дороже, чем указано на ценнике. С собой у вас нет столько денег на продукты. Когда вы сказали кассиру, что не будете брать товар, потому что на нем был неверный ценники и у вас не хватает денег, в ответ получили претензию, что задерживаете очередь. Вас возмутило такое отношение. Что вы скажете?</w:t>
            </w:r>
          </w:p>
        </w:tc>
        <w:tc>
          <w:tcPr>
            <w:tcW w:w="3400" w:type="dxa"/>
            <w:tcBorders>
              <w:top w:val="single" w:sz="4" w:space="0" w:color="000000"/>
              <w:left w:val="single" w:sz="4" w:space="0" w:color="000000"/>
              <w:bottom w:val="single" w:sz="4" w:space="0" w:color="000000"/>
              <w:right w:val="single" w:sz="4" w:space="0" w:color="000000"/>
            </w:tcBorders>
          </w:tcPr>
          <w:p w14:paraId="6F265CB0" w14:textId="77777777" w:rsidR="00147473" w:rsidRPr="00722E06" w:rsidRDefault="00147473"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спокойно ответите, что на товаре был неверный ценник, поэтому вы не виноваты в данной ситуации.</w:t>
            </w:r>
          </w:p>
          <w:p w14:paraId="2DBED07D" w14:textId="77777777" w:rsidR="00147473" w:rsidRPr="00722E06" w:rsidRDefault="00147473"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промолчите, но подойдете к администратору и скажите, что необходимо исправить ошибку на ценнике.</w:t>
            </w:r>
          </w:p>
          <w:p w14:paraId="452BAB3A" w14:textId="0C510B54" w:rsidR="00147473" w:rsidRPr="00722E06" w:rsidRDefault="00147473" w:rsidP="00195071">
            <w:pPr>
              <w:spacing w:after="0" w:line="240" w:lineRule="auto"/>
              <w:rPr>
                <w:rFonts w:ascii="Times New Roman" w:hAnsi="Times New Roman" w:cs="Times New Roman"/>
                <w:b/>
                <w:sz w:val="24"/>
                <w:szCs w:val="24"/>
              </w:rPr>
            </w:pPr>
            <w:r w:rsidRPr="00722E06">
              <w:rPr>
                <w:rFonts w:ascii="Times New Roman" w:hAnsi="Times New Roman" w:cs="Times New Roman"/>
                <w:b/>
                <w:sz w:val="24"/>
                <w:szCs w:val="24"/>
              </w:rPr>
              <w:t>0 баллов</w:t>
            </w:r>
            <w:r w:rsidRPr="00722E06">
              <w:rPr>
                <w:rFonts w:ascii="Times New Roman" w:hAnsi="Times New Roman" w:cs="Times New Roman"/>
                <w:sz w:val="24"/>
                <w:szCs w:val="24"/>
              </w:rPr>
              <w:t>: предъявите претензию кассиру, что в магазине плохо работают.</w:t>
            </w:r>
          </w:p>
        </w:tc>
      </w:tr>
      <w:tr w:rsidR="00722E06" w:rsidRPr="00722E06" w14:paraId="167DD274" w14:textId="77777777" w:rsidTr="00722E06">
        <w:trPr>
          <w:trHeight w:val="3446"/>
        </w:trPr>
        <w:tc>
          <w:tcPr>
            <w:tcW w:w="750" w:type="dxa"/>
            <w:tcBorders>
              <w:top w:val="single" w:sz="4" w:space="0" w:color="000000"/>
              <w:left w:val="single" w:sz="4" w:space="0" w:color="000000"/>
              <w:bottom w:val="single" w:sz="4" w:space="0" w:color="000000"/>
              <w:right w:val="single" w:sz="4" w:space="0" w:color="000000"/>
            </w:tcBorders>
            <w:hideMark/>
          </w:tcPr>
          <w:p w14:paraId="7FAF5B61" w14:textId="24E89DA1" w:rsidR="00722E06" w:rsidRPr="00722E06" w:rsidRDefault="00722E06" w:rsidP="00722E06">
            <w:pPr>
              <w:rPr>
                <w:rFonts w:ascii="Times New Roman" w:hAnsi="Times New Roman" w:cs="Times New Roman"/>
                <w:sz w:val="24"/>
                <w:szCs w:val="24"/>
              </w:rPr>
            </w:pPr>
            <w:r>
              <w:rPr>
                <w:rFonts w:ascii="Times New Roman" w:hAnsi="Times New Roman" w:cs="Times New Roman"/>
                <w:sz w:val="24"/>
                <w:szCs w:val="24"/>
              </w:rPr>
              <w:t>6</w:t>
            </w:r>
          </w:p>
        </w:tc>
        <w:tc>
          <w:tcPr>
            <w:tcW w:w="5280" w:type="dxa"/>
            <w:tcBorders>
              <w:top w:val="single" w:sz="4" w:space="0" w:color="000000"/>
              <w:left w:val="single" w:sz="4" w:space="0" w:color="000000"/>
              <w:bottom w:val="single" w:sz="4" w:space="0" w:color="000000"/>
              <w:right w:val="single" w:sz="4" w:space="0" w:color="000000"/>
            </w:tcBorders>
            <w:hideMark/>
          </w:tcPr>
          <w:p w14:paraId="05518843" w14:textId="77777777" w:rsidR="00722E06" w:rsidRPr="00722E06" w:rsidRDefault="00722E06" w:rsidP="00722E06">
            <w:pPr>
              <w:rPr>
                <w:rFonts w:ascii="Times New Roman" w:hAnsi="Times New Roman" w:cs="Times New Roman"/>
                <w:sz w:val="24"/>
                <w:szCs w:val="24"/>
              </w:rPr>
            </w:pPr>
            <w:r w:rsidRPr="00722E06">
              <w:rPr>
                <w:rFonts w:ascii="Times New Roman" w:hAnsi="Times New Roman" w:cs="Times New Roman"/>
                <w:sz w:val="24"/>
                <w:szCs w:val="24"/>
              </w:rPr>
              <w:t>Новый тренер в спортивном зале, который вы посещаете, не учитывает ваши особенности здоровья и уровень физической подготовки, заставляет выполнять сложные упражнения. Вам все меньше нравится посещать такие тренировки. Что вы намерены сделать?</w:t>
            </w:r>
          </w:p>
        </w:tc>
        <w:tc>
          <w:tcPr>
            <w:tcW w:w="3400" w:type="dxa"/>
            <w:tcBorders>
              <w:top w:val="single" w:sz="4" w:space="0" w:color="000000"/>
              <w:left w:val="single" w:sz="4" w:space="0" w:color="000000"/>
              <w:bottom w:val="single" w:sz="4" w:space="0" w:color="000000"/>
              <w:right w:val="single" w:sz="4" w:space="0" w:color="000000"/>
            </w:tcBorders>
            <w:hideMark/>
          </w:tcPr>
          <w:p w14:paraId="23E514BC" w14:textId="6F473F33" w:rsidR="00722E06" w:rsidRPr="00722E06" w:rsidRDefault="00722E06"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поговорить с тренером самостоятельно или с помощью родителей, чтобы прояснить ситуацию и в дальнейшем</w:t>
            </w:r>
            <w:r w:rsidR="008025EA">
              <w:rPr>
                <w:rFonts w:ascii="Times New Roman" w:hAnsi="Times New Roman" w:cs="Times New Roman"/>
                <w:sz w:val="24"/>
                <w:szCs w:val="24"/>
              </w:rPr>
              <w:t xml:space="preserve"> </w:t>
            </w:r>
            <w:r w:rsidRPr="00722E06">
              <w:rPr>
                <w:rFonts w:ascii="Times New Roman" w:hAnsi="Times New Roman" w:cs="Times New Roman"/>
                <w:sz w:val="24"/>
                <w:szCs w:val="24"/>
              </w:rPr>
              <w:t>продолжить тренировки без ущерба здоровью и настроению.</w:t>
            </w:r>
          </w:p>
          <w:p w14:paraId="26593216" w14:textId="77777777" w:rsidR="00722E06" w:rsidRPr="00722E06" w:rsidRDefault="00722E06"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1</w:t>
            </w:r>
            <w:r w:rsidRPr="00722E06">
              <w:rPr>
                <w:rFonts w:ascii="Times New Roman" w:hAnsi="Times New Roman" w:cs="Times New Roman"/>
                <w:b/>
                <w:sz w:val="24"/>
                <w:szCs w:val="24"/>
              </w:rPr>
              <w:tab/>
              <w:t>балл</w:t>
            </w:r>
            <w:r w:rsidRPr="00722E06">
              <w:rPr>
                <w:rFonts w:ascii="Times New Roman" w:hAnsi="Times New Roman" w:cs="Times New Roman"/>
                <w:sz w:val="24"/>
                <w:szCs w:val="24"/>
              </w:rPr>
              <w:t>:</w:t>
            </w:r>
            <w:r w:rsidRPr="00722E06">
              <w:rPr>
                <w:rFonts w:ascii="Times New Roman" w:hAnsi="Times New Roman" w:cs="Times New Roman"/>
                <w:sz w:val="24"/>
                <w:szCs w:val="24"/>
              </w:rPr>
              <w:tab/>
              <w:t>выполнять упражнения по силам, чтобы не навредить себе.</w:t>
            </w:r>
          </w:p>
          <w:p w14:paraId="46E33BE6" w14:textId="272D6247" w:rsidR="00722E06" w:rsidRPr="00722E06" w:rsidRDefault="00722E06" w:rsidP="00195071">
            <w:pPr>
              <w:spacing w:after="0" w:line="240" w:lineRule="auto"/>
              <w:rPr>
                <w:rFonts w:ascii="Times New Roman" w:hAnsi="Times New Roman" w:cs="Times New Roman"/>
                <w:sz w:val="24"/>
                <w:szCs w:val="24"/>
              </w:rPr>
            </w:pPr>
            <w:proofErr w:type="gramStart"/>
            <w:r w:rsidRPr="00722E06">
              <w:rPr>
                <w:rFonts w:ascii="Times New Roman" w:hAnsi="Times New Roman" w:cs="Times New Roman"/>
                <w:b/>
                <w:sz w:val="24"/>
                <w:szCs w:val="24"/>
              </w:rPr>
              <w:t>0  баллов</w:t>
            </w:r>
            <w:proofErr w:type="gramEnd"/>
            <w:r w:rsidRPr="00722E06">
              <w:rPr>
                <w:rFonts w:ascii="Times New Roman" w:hAnsi="Times New Roman" w:cs="Times New Roman"/>
                <w:b/>
                <w:sz w:val="24"/>
                <w:szCs w:val="24"/>
              </w:rPr>
              <w:t xml:space="preserve">:  </w:t>
            </w:r>
            <w:r w:rsidRPr="00722E06">
              <w:rPr>
                <w:rFonts w:ascii="Times New Roman" w:hAnsi="Times New Roman" w:cs="Times New Roman"/>
                <w:sz w:val="24"/>
                <w:szCs w:val="24"/>
              </w:rPr>
              <w:t>пожаловаться  на</w:t>
            </w:r>
            <w:r w:rsidR="00147473">
              <w:rPr>
                <w:rFonts w:ascii="Times New Roman" w:hAnsi="Times New Roman" w:cs="Times New Roman"/>
                <w:sz w:val="24"/>
                <w:szCs w:val="24"/>
              </w:rPr>
              <w:t xml:space="preserve"> </w:t>
            </w:r>
            <w:r w:rsidR="00147473" w:rsidRPr="00722E06">
              <w:rPr>
                <w:rFonts w:ascii="Times New Roman" w:hAnsi="Times New Roman" w:cs="Times New Roman"/>
                <w:sz w:val="24"/>
                <w:szCs w:val="24"/>
              </w:rPr>
              <w:t>некомпетентность</w:t>
            </w:r>
            <w:r w:rsidR="00147473" w:rsidRPr="00722E06">
              <w:rPr>
                <w:rFonts w:ascii="Times New Roman" w:hAnsi="Times New Roman" w:cs="Times New Roman"/>
                <w:sz w:val="24"/>
                <w:szCs w:val="24"/>
              </w:rPr>
              <w:tab/>
              <w:t>тренера администратору.</w:t>
            </w:r>
          </w:p>
        </w:tc>
      </w:tr>
      <w:tr w:rsidR="00E01DAE" w:rsidRPr="00722E06" w14:paraId="48677BA6" w14:textId="77777777" w:rsidTr="00722E06">
        <w:trPr>
          <w:trHeight w:val="3446"/>
        </w:trPr>
        <w:tc>
          <w:tcPr>
            <w:tcW w:w="750" w:type="dxa"/>
            <w:tcBorders>
              <w:top w:val="single" w:sz="4" w:space="0" w:color="000000"/>
              <w:left w:val="single" w:sz="4" w:space="0" w:color="000000"/>
              <w:bottom w:val="single" w:sz="4" w:space="0" w:color="000000"/>
              <w:right w:val="single" w:sz="4" w:space="0" w:color="000000"/>
            </w:tcBorders>
          </w:tcPr>
          <w:p w14:paraId="6CA9507C" w14:textId="1A8C8084" w:rsidR="00E01DAE" w:rsidRDefault="00E01DAE" w:rsidP="00E01DAE">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5280" w:type="dxa"/>
            <w:tcBorders>
              <w:top w:val="single" w:sz="4" w:space="0" w:color="000000"/>
              <w:left w:val="single" w:sz="4" w:space="0" w:color="000000"/>
              <w:bottom w:val="single" w:sz="4" w:space="0" w:color="000000"/>
              <w:right w:val="single" w:sz="4" w:space="0" w:color="000000"/>
            </w:tcBorders>
          </w:tcPr>
          <w:p w14:paraId="1B2B144F"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Вам и вашей подруге понравился один и тот же</w:t>
            </w:r>
          </w:p>
          <w:p w14:paraId="5EB6D1B2" w14:textId="18B64683"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молодой человек. Пока не понятно к кому из вас он</w:t>
            </w:r>
            <w:r w:rsidR="00195071">
              <w:rPr>
                <w:rFonts w:ascii="Times New Roman" w:hAnsi="Times New Roman" w:cs="Times New Roman"/>
                <w:sz w:val="24"/>
                <w:szCs w:val="24"/>
              </w:rPr>
              <w:t xml:space="preserve"> </w:t>
            </w:r>
            <w:r w:rsidRPr="00722E06">
              <w:rPr>
                <w:rFonts w:ascii="Times New Roman" w:hAnsi="Times New Roman" w:cs="Times New Roman"/>
                <w:sz w:val="24"/>
                <w:szCs w:val="24"/>
              </w:rPr>
              <w:t>больше</w:t>
            </w:r>
            <w:r w:rsidRPr="00722E06">
              <w:rPr>
                <w:rFonts w:ascii="Times New Roman" w:hAnsi="Times New Roman" w:cs="Times New Roman"/>
                <w:sz w:val="24"/>
                <w:szCs w:val="24"/>
              </w:rPr>
              <w:tab/>
              <w:t>симпатизирует.</w:t>
            </w:r>
            <w:r w:rsidRPr="00722E06">
              <w:rPr>
                <w:rFonts w:ascii="Times New Roman" w:hAnsi="Times New Roman" w:cs="Times New Roman"/>
                <w:sz w:val="24"/>
                <w:szCs w:val="24"/>
              </w:rPr>
              <w:tab/>
              <w:t>Что</w:t>
            </w:r>
            <w:r w:rsidRPr="00722E06">
              <w:rPr>
                <w:rFonts w:ascii="Times New Roman" w:hAnsi="Times New Roman" w:cs="Times New Roman"/>
                <w:sz w:val="24"/>
                <w:szCs w:val="24"/>
              </w:rPr>
              <w:tab/>
              <w:t>вы</w:t>
            </w:r>
            <w:r w:rsidR="00195071">
              <w:rPr>
                <w:rFonts w:ascii="Times New Roman" w:hAnsi="Times New Roman" w:cs="Times New Roman"/>
                <w:sz w:val="24"/>
                <w:szCs w:val="24"/>
              </w:rPr>
              <w:t xml:space="preserve"> </w:t>
            </w:r>
            <w:r w:rsidRPr="00722E06">
              <w:rPr>
                <w:rFonts w:ascii="Times New Roman" w:hAnsi="Times New Roman" w:cs="Times New Roman"/>
                <w:sz w:val="24"/>
                <w:szCs w:val="24"/>
              </w:rPr>
              <w:t>будете</w:t>
            </w:r>
          </w:p>
          <w:p w14:paraId="26977FF1"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делать? (вариант для девушек)</w:t>
            </w:r>
          </w:p>
          <w:p w14:paraId="1D141812"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Вам и вашему другу понравилась одна и та же</w:t>
            </w:r>
          </w:p>
          <w:p w14:paraId="26EC2403"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девушка. Пока не понятно к кому из вас она</w:t>
            </w:r>
          </w:p>
          <w:p w14:paraId="4C2E46C7"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больше симпатизирует. Что вы будете делать?</w:t>
            </w:r>
          </w:p>
          <w:p w14:paraId="36818E19" w14:textId="265E2945" w:rsidR="00E01DAE" w:rsidRPr="00722E06" w:rsidRDefault="00E01DAE" w:rsidP="00E01DAE">
            <w:pPr>
              <w:rPr>
                <w:rFonts w:ascii="Times New Roman" w:hAnsi="Times New Roman" w:cs="Times New Roman"/>
                <w:sz w:val="24"/>
                <w:szCs w:val="24"/>
              </w:rPr>
            </w:pPr>
            <w:r w:rsidRPr="00722E06">
              <w:rPr>
                <w:rFonts w:ascii="Times New Roman" w:hAnsi="Times New Roman" w:cs="Times New Roman"/>
                <w:sz w:val="24"/>
                <w:szCs w:val="24"/>
              </w:rPr>
              <w:t>(вариант для юношей)</w:t>
            </w:r>
          </w:p>
        </w:tc>
        <w:tc>
          <w:tcPr>
            <w:tcW w:w="3400" w:type="dxa"/>
            <w:tcBorders>
              <w:top w:val="single" w:sz="4" w:space="0" w:color="000000"/>
              <w:left w:val="single" w:sz="4" w:space="0" w:color="000000"/>
              <w:bottom w:val="single" w:sz="4" w:space="0" w:color="000000"/>
              <w:right w:val="single" w:sz="4" w:space="0" w:color="000000"/>
            </w:tcBorders>
          </w:tcPr>
          <w:p w14:paraId="056201E7"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договориться, что не</w:t>
            </w:r>
          </w:p>
          <w:p w14:paraId="1BEFB97C"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будете иметь друг к другу претензий,</w:t>
            </w:r>
            <w:r w:rsidRPr="00722E06">
              <w:rPr>
                <w:rFonts w:ascii="Times New Roman" w:hAnsi="Times New Roman" w:cs="Times New Roman"/>
                <w:sz w:val="24"/>
                <w:szCs w:val="24"/>
              </w:rPr>
              <w:tab/>
              <w:t>когда</w:t>
            </w:r>
            <w:r w:rsidRPr="00722E06">
              <w:rPr>
                <w:rFonts w:ascii="Times New Roman" w:hAnsi="Times New Roman" w:cs="Times New Roman"/>
                <w:sz w:val="24"/>
                <w:szCs w:val="24"/>
              </w:rPr>
              <w:tab/>
              <w:t>объект</w:t>
            </w:r>
          </w:p>
          <w:p w14:paraId="56AB9739"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вашей</w:t>
            </w:r>
            <w:r w:rsidRPr="00722E06">
              <w:rPr>
                <w:rFonts w:ascii="Times New Roman" w:hAnsi="Times New Roman" w:cs="Times New Roman"/>
                <w:sz w:val="24"/>
                <w:szCs w:val="24"/>
              </w:rPr>
              <w:tab/>
              <w:t>симпатии</w:t>
            </w:r>
            <w:r w:rsidRPr="00722E06">
              <w:rPr>
                <w:rFonts w:ascii="Times New Roman" w:hAnsi="Times New Roman" w:cs="Times New Roman"/>
                <w:sz w:val="24"/>
                <w:szCs w:val="24"/>
              </w:rPr>
              <w:tab/>
              <w:t>сделает</w:t>
            </w:r>
          </w:p>
          <w:p w14:paraId="0FD542FF"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выбор.</w:t>
            </w:r>
          </w:p>
          <w:p w14:paraId="0377E996"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пассивно ждать, когда</w:t>
            </w:r>
          </w:p>
          <w:p w14:paraId="2A48D4C5"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ситуация</w:t>
            </w:r>
            <w:r w:rsidRPr="00722E06">
              <w:rPr>
                <w:rFonts w:ascii="Times New Roman" w:hAnsi="Times New Roman" w:cs="Times New Roman"/>
                <w:sz w:val="24"/>
                <w:szCs w:val="24"/>
              </w:rPr>
              <w:tab/>
              <w:t>решится</w:t>
            </w:r>
            <w:r w:rsidRPr="00722E06">
              <w:rPr>
                <w:rFonts w:ascii="Times New Roman" w:hAnsi="Times New Roman" w:cs="Times New Roman"/>
                <w:sz w:val="24"/>
                <w:szCs w:val="24"/>
              </w:rPr>
              <w:tab/>
              <w:t>за</w:t>
            </w:r>
            <w:r>
              <w:rPr>
                <w:rFonts w:ascii="Times New Roman" w:hAnsi="Times New Roman" w:cs="Times New Roman"/>
                <w:sz w:val="24"/>
                <w:szCs w:val="24"/>
              </w:rPr>
              <w:t xml:space="preserve"> </w:t>
            </w:r>
            <w:r w:rsidRPr="00722E06">
              <w:rPr>
                <w:rFonts w:ascii="Times New Roman" w:hAnsi="Times New Roman" w:cs="Times New Roman"/>
                <w:sz w:val="24"/>
                <w:szCs w:val="24"/>
              </w:rPr>
              <w:t>счет</w:t>
            </w:r>
            <w:r>
              <w:rPr>
                <w:rFonts w:ascii="Times New Roman" w:hAnsi="Times New Roman" w:cs="Times New Roman"/>
                <w:sz w:val="24"/>
                <w:szCs w:val="24"/>
              </w:rPr>
              <w:t xml:space="preserve"> </w:t>
            </w:r>
            <w:proofErr w:type="gramStart"/>
            <w:r w:rsidRPr="00722E06">
              <w:rPr>
                <w:rFonts w:ascii="Times New Roman" w:hAnsi="Times New Roman" w:cs="Times New Roman"/>
                <w:sz w:val="24"/>
                <w:szCs w:val="24"/>
              </w:rPr>
              <w:t>объекта  общей</w:t>
            </w:r>
            <w:proofErr w:type="gramEnd"/>
            <w:r w:rsidRPr="00722E06">
              <w:rPr>
                <w:rFonts w:ascii="Times New Roman" w:hAnsi="Times New Roman" w:cs="Times New Roman"/>
                <w:sz w:val="24"/>
                <w:szCs w:val="24"/>
              </w:rPr>
              <w:t xml:space="preserve">  симпатии,  а</w:t>
            </w:r>
            <w:r>
              <w:rPr>
                <w:rFonts w:ascii="Times New Roman" w:hAnsi="Times New Roman" w:cs="Times New Roman"/>
                <w:sz w:val="24"/>
                <w:szCs w:val="24"/>
              </w:rPr>
              <w:t xml:space="preserve">  </w:t>
            </w:r>
            <w:r w:rsidRPr="00722E06">
              <w:rPr>
                <w:rFonts w:ascii="Times New Roman" w:hAnsi="Times New Roman" w:cs="Times New Roman"/>
                <w:sz w:val="24"/>
                <w:szCs w:val="24"/>
              </w:rPr>
              <w:t>потом</w:t>
            </w:r>
            <w:r w:rsidRPr="00722E06">
              <w:rPr>
                <w:rFonts w:ascii="Times New Roman" w:hAnsi="Times New Roman" w:cs="Times New Roman"/>
                <w:sz w:val="24"/>
                <w:szCs w:val="24"/>
              </w:rPr>
              <w:tab/>
              <w:t>обсудить</w:t>
            </w:r>
            <w:r>
              <w:rPr>
                <w:rFonts w:ascii="Times New Roman" w:hAnsi="Times New Roman" w:cs="Times New Roman"/>
                <w:sz w:val="24"/>
                <w:szCs w:val="24"/>
              </w:rPr>
              <w:t xml:space="preserve"> </w:t>
            </w:r>
            <w:r w:rsidRPr="00722E06">
              <w:rPr>
                <w:rFonts w:ascii="Times New Roman" w:hAnsi="Times New Roman" w:cs="Times New Roman"/>
                <w:sz w:val="24"/>
                <w:szCs w:val="24"/>
              </w:rPr>
              <w:t>варианты</w:t>
            </w:r>
          </w:p>
          <w:p w14:paraId="471742A9"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дальнейшего общения.</w:t>
            </w:r>
          </w:p>
          <w:p w14:paraId="626536F7"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b/>
                <w:sz w:val="24"/>
                <w:szCs w:val="24"/>
              </w:rPr>
              <w:t xml:space="preserve">0 баллов: </w:t>
            </w:r>
            <w:r w:rsidRPr="00722E06">
              <w:rPr>
                <w:rFonts w:ascii="Times New Roman" w:hAnsi="Times New Roman" w:cs="Times New Roman"/>
                <w:sz w:val="24"/>
                <w:szCs w:val="24"/>
              </w:rPr>
              <w:t>прекратить общение</w:t>
            </w:r>
          </w:p>
          <w:p w14:paraId="5FFA9F4F"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сразу, все равно ссоре быть</w:t>
            </w:r>
          </w:p>
          <w:p w14:paraId="23352209" w14:textId="2CBE8406" w:rsidR="00E01DAE" w:rsidRPr="00722E06" w:rsidRDefault="00E01DAE" w:rsidP="00E01DAE">
            <w:pPr>
              <w:rPr>
                <w:rFonts w:ascii="Times New Roman" w:hAnsi="Times New Roman" w:cs="Times New Roman"/>
                <w:b/>
                <w:sz w:val="24"/>
                <w:szCs w:val="24"/>
              </w:rPr>
            </w:pPr>
            <w:r w:rsidRPr="00722E06">
              <w:rPr>
                <w:rFonts w:ascii="Times New Roman" w:hAnsi="Times New Roman" w:cs="Times New Roman"/>
                <w:sz w:val="24"/>
                <w:szCs w:val="24"/>
              </w:rPr>
              <w:t>рано ли поздно.</w:t>
            </w:r>
          </w:p>
        </w:tc>
      </w:tr>
      <w:tr w:rsidR="00E01DAE" w:rsidRPr="00722E06" w14:paraId="2BAFD8E3" w14:textId="77777777" w:rsidTr="00722E06">
        <w:trPr>
          <w:trHeight w:val="3446"/>
        </w:trPr>
        <w:tc>
          <w:tcPr>
            <w:tcW w:w="750" w:type="dxa"/>
            <w:tcBorders>
              <w:top w:val="single" w:sz="4" w:space="0" w:color="000000"/>
              <w:left w:val="single" w:sz="4" w:space="0" w:color="000000"/>
              <w:bottom w:val="single" w:sz="4" w:space="0" w:color="000000"/>
              <w:right w:val="single" w:sz="4" w:space="0" w:color="000000"/>
            </w:tcBorders>
          </w:tcPr>
          <w:p w14:paraId="20C63D8B" w14:textId="363A1658" w:rsidR="00E01DAE" w:rsidRDefault="00E01DAE" w:rsidP="00E01DAE">
            <w:pPr>
              <w:rPr>
                <w:rFonts w:ascii="Times New Roman" w:hAnsi="Times New Roman" w:cs="Times New Roman"/>
                <w:sz w:val="24"/>
                <w:szCs w:val="24"/>
              </w:rPr>
            </w:pPr>
            <w:r>
              <w:rPr>
                <w:rFonts w:ascii="Times New Roman" w:hAnsi="Times New Roman" w:cs="Times New Roman"/>
                <w:sz w:val="24"/>
                <w:szCs w:val="24"/>
              </w:rPr>
              <w:t>8</w:t>
            </w:r>
          </w:p>
        </w:tc>
        <w:tc>
          <w:tcPr>
            <w:tcW w:w="5280" w:type="dxa"/>
            <w:tcBorders>
              <w:top w:val="single" w:sz="4" w:space="0" w:color="000000"/>
              <w:left w:val="single" w:sz="4" w:space="0" w:color="000000"/>
              <w:bottom w:val="single" w:sz="4" w:space="0" w:color="000000"/>
              <w:right w:val="single" w:sz="4" w:space="0" w:color="000000"/>
            </w:tcBorders>
          </w:tcPr>
          <w:p w14:paraId="714F26BA" w14:textId="69726013"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Ваши</w:t>
            </w:r>
            <w:r w:rsidRPr="00722E06">
              <w:rPr>
                <w:rFonts w:ascii="Times New Roman" w:hAnsi="Times New Roman" w:cs="Times New Roman"/>
                <w:sz w:val="24"/>
                <w:szCs w:val="24"/>
              </w:rPr>
              <w:tab/>
              <w:t>родители</w:t>
            </w:r>
            <w:r w:rsidRPr="00722E06">
              <w:rPr>
                <w:rFonts w:ascii="Times New Roman" w:hAnsi="Times New Roman" w:cs="Times New Roman"/>
                <w:sz w:val="24"/>
                <w:szCs w:val="24"/>
              </w:rPr>
              <w:tab/>
              <w:t>отправляют</w:t>
            </w:r>
            <w:r w:rsidRPr="00722E06">
              <w:rPr>
                <w:rFonts w:ascii="Times New Roman" w:hAnsi="Times New Roman" w:cs="Times New Roman"/>
                <w:sz w:val="24"/>
                <w:szCs w:val="24"/>
              </w:rPr>
              <w:tab/>
              <w:t>вас</w:t>
            </w:r>
            <w:r w:rsidRPr="00722E06">
              <w:rPr>
                <w:rFonts w:ascii="Times New Roman" w:hAnsi="Times New Roman" w:cs="Times New Roman"/>
                <w:sz w:val="24"/>
                <w:szCs w:val="24"/>
              </w:rPr>
              <w:tab/>
              <w:t>в</w:t>
            </w:r>
            <w:r w:rsidR="00195071">
              <w:rPr>
                <w:rFonts w:ascii="Times New Roman" w:hAnsi="Times New Roman" w:cs="Times New Roman"/>
                <w:sz w:val="24"/>
                <w:szCs w:val="24"/>
              </w:rPr>
              <w:t xml:space="preserve"> </w:t>
            </w:r>
            <w:r w:rsidRPr="00722E06">
              <w:rPr>
                <w:rFonts w:ascii="Times New Roman" w:hAnsi="Times New Roman" w:cs="Times New Roman"/>
                <w:sz w:val="24"/>
                <w:szCs w:val="24"/>
              </w:rPr>
              <w:t>деревню</w:t>
            </w:r>
            <w:r w:rsidR="00195071">
              <w:rPr>
                <w:rFonts w:ascii="Times New Roman" w:hAnsi="Times New Roman" w:cs="Times New Roman"/>
                <w:sz w:val="24"/>
                <w:szCs w:val="24"/>
              </w:rPr>
              <w:t xml:space="preserve"> </w:t>
            </w:r>
            <w:r w:rsidRPr="00722E06">
              <w:rPr>
                <w:rFonts w:ascii="Times New Roman" w:hAnsi="Times New Roman" w:cs="Times New Roman"/>
                <w:sz w:val="24"/>
                <w:szCs w:val="24"/>
              </w:rPr>
              <w:t>помогать бабушке на летних каникулах. Вы</w:t>
            </w:r>
            <w:r w:rsidR="00195071">
              <w:rPr>
                <w:rFonts w:ascii="Times New Roman" w:hAnsi="Times New Roman" w:cs="Times New Roman"/>
                <w:sz w:val="24"/>
                <w:szCs w:val="24"/>
              </w:rPr>
              <w:t xml:space="preserve"> </w:t>
            </w:r>
            <w:r w:rsidRPr="00722E06">
              <w:rPr>
                <w:rFonts w:ascii="Times New Roman" w:hAnsi="Times New Roman" w:cs="Times New Roman"/>
                <w:sz w:val="24"/>
                <w:szCs w:val="24"/>
              </w:rPr>
              <w:t>хотите поехать в лагерь со своими друзьями.</w:t>
            </w:r>
          </w:p>
          <w:p w14:paraId="048DAE00"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Какие аргументы вы найдете, чтобы убедить</w:t>
            </w:r>
          </w:p>
          <w:p w14:paraId="7033C32D" w14:textId="4A58F65D"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родителей изменить свое решение?</w:t>
            </w:r>
          </w:p>
        </w:tc>
        <w:tc>
          <w:tcPr>
            <w:tcW w:w="3400" w:type="dxa"/>
            <w:tcBorders>
              <w:top w:val="single" w:sz="4" w:space="0" w:color="000000"/>
              <w:left w:val="single" w:sz="4" w:space="0" w:color="000000"/>
              <w:bottom w:val="single" w:sz="4" w:space="0" w:color="000000"/>
              <w:right w:val="single" w:sz="4" w:space="0" w:color="000000"/>
            </w:tcBorders>
          </w:tcPr>
          <w:p w14:paraId="51F028BF" w14:textId="77777777" w:rsidR="00E01DAE" w:rsidRPr="00722E06" w:rsidRDefault="00E01DAE" w:rsidP="00E01DAE">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попросите родителей</w:t>
            </w:r>
          </w:p>
          <w:p w14:paraId="055814DC" w14:textId="77777777" w:rsidR="00E01DAE" w:rsidRPr="00722E06" w:rsidRDefault="00E01DAE" w:rsidP="00E01DAE">
            <w:pPr>
              <w:spacing w:after="0" w:line="240" w:lineRule="auto"/>
              <w:rPr>
                <w:rFonts w:ascii="Times New Roman" w:hAnsi="Times New Roman" w:cs="Times New Roman"/>
                <w:sz w:val="24"/>
                <w:szCs w:val="24"/>
              </w:rPr>
            </w:pPr>
            <w:r w:rsidRPr="00722E06">
              <w:rPr>
                <w:rFonts w:ascii="Times New Roman" w:hAnsi="Times New Roman" w:cs="Times New Roman"/>
                <w:sz w:val="24"/>
                <w:szCs w:val="24"/>
              </w:rPr>
              <w:t>отправить вас на одну смену в</w:t>
            </w:r>
          </w:p>
          <w:p w14:paraId="1F24FDDC"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лагерь, а потом вы поедите в</w:t>
            </w:r>
          </w:p>
          <w:p w14:paraId="692BB4C4"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деревню,</w:t>
            </w:r>
            <w:r w:rsidRPr="00722E06">
              <w:rPr>
                <w:rFonts w:ascii="Times New Roman" w:hAnsi="Times New Roman" w:cs="Times New Roman"/>
                <w:sz w:val="24"/>
                <w:szCs w:val="24"/>
              </w:rPr>
              <w:tab/>
              <w:t>чтобы</w:t>
            </w:r>
            <w:r w:rsidRPr="00722E06">
              <w:rPr>
                <w:rFonts w:ascii="Times New Roman" w:hAnsi="Times New Roman" w:cs="Times New Roman"/>
                <w:sz w:val="24"/>
                <w:szCs w:val="24"/>
              </w:rPr>
              <w:tab/>
              <w:t>помочь</w:t>
            </w:r>
          </w:p>
          <w:p w14:paraId="4CC2A6DB"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бабушке.</w:t>
            </w:r>
          </w:p>
          <w:p w14:paraId="62880FB9" w14:textId="798858B8"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b/>
                <w:sz w:val="24"/>
                <w:szCs w:val="24"/>
              </w:rPr>
              <w:t>1</w:t>
            </w:r>
            <w:r w:rsidRPr="00722E06">
              <w:rPr>
                <w:rFonts w:ascii="Times New Roman" w:hAnsi="Times New Roman" w:cs="Times New Roman"/>
                <w:b/>
                <w:sz w:val="24"/>
                <w:szCs w:val="24"/>
              </w:rPr>
              <w:tab/>
              <w:t>балл</w:t>
            </w:r>
            <w:r w:rsidRPr="00722E06">
              <w:rPr>
                <w:rFonts w:ascii="Times New Roman" w:hAnsi="Times New Roman" w:cs="Times New Roman"/>
                <w:sz w:val="24"/>
                <w:szCs w:val="24"/>
              </w:rPr>
              <w:t>:</w:t>
            </w:r>
            <w:r w:rsidRPr="00722E06">
              <w:rPr>
                <w:rFonts w:ascii="Times New Roman" w:hAnsi="Times New Roman" w:cs="Times New Roman"/>
                <w:sz w:val="24"/>
                <w:szCs w:val="24"/>
              </w:rPr>
              <w:tab/>
              <w:t>поедите</w:t>
            </w:r>
            <w:r>
              <w:rPr>
                <w:rFonts w:ascii="Times New Roman" w:hAnsi="Times New Roman" w:cs="Times New Roman"/>
                <w:sz w:val="24"/>
                <w:szCs w:val="24"/>
              </w:rPr>
              <w:t xml:space="preserve"> </w:t>
            </w:r>
            <w:r w:rsidRPr="00722E06">
              <w:rPr>
                <w:rFonts w:ascii="Times New Roman" w:hAnsi="Times New Roman" w:cs="Times New Roman"/>
                <w:sz w:val="24"/>
                <w:szCs w:val="24"/>
              </w:rPr>
              <w:t>молча</w:t>
            </w:r>
            <w:r w:rsidR="008025EA">
              <w:rPr>
                <w:rFonts w:ascii="Times New Roman" w:hAnsi="Times New Roman" w:cs="Times New Roman"/>
                <w:sz w:val="24"/>
                <w:szCs w:val="24"/>
              </w:rPr>
              <w:t xml:space="preserve"> </w:t>
            </w:r>
            <w:r w:rsidRPr="00722E06">
              <w:rPr>
                <w:rFonts w:ascii="Times New Roman" w:hAnsi="Times New Roman" w:cs="Times New Roman"/>
                <w:sz w:val="24"/>
                <w:szCs w:val="24"/>
              </w:rPr>
              <w:t>в</w:t>
            </w:r>
            <w:r>
              <w:rPr>
                <w:rFonts w:ascii="Times New Roman" w:hAnsi="Times New Roman" w:cs="Times New Roman"/>
                <w:sz w:val="24"/>
                <w:szCs w:val="24"/>
              </w:rPr>
              <w:t xml:space="preserve"> </w:t>
            </w:r>
            <w:r w:rsidRPr="00722E06">
              <w:rPr>
                <w:rFonts w:ascii="Times New Roman" w:hAnsi="Times New Roman" w:cs="Times New Roman"/>
                <w:sz w:val="24"/>
                <w:szCs w:val="24"/>
              </w:rPr>
              <w:t>деревню, но будете</w:t>
            </w:r>
            <w:r>
              <w:rPr>
                <w:rFonts w:ascii="Times New Roman" w:hAnsi="Times New Roman" w:cs="Times New Roman"/>
                <w:sz w:val="24"/>
                <w:szCs w:val="24"/>
              </w:rPr>
              <w:t xml:space="preserve"> </w:t>
            </w:r>
            <w:r w:rsidRPr="00722E06">
              <w:rPr>
                <w:rFonts w:ascii="Times New Roman" w:hAnsi="Times New Roman" w:cs="Times New Roman"/>
                <w:sz w:val="24"/>
                <w:szCs w:val="24"/>
              </w:rPr>
              <w:t>просить</w:t>
            </w:r>
            <w:r>
              <w:rPr>
                <w:rFonts w:ascii="Times New Roman" w:hAnsi="Times New Roman" w:cs="Times New Roman"/>
                <w:sz w:val="24"/>
                <w:szCs w:val="24"/>
              </w:rPr>
              <w:t xml:space="preserve"> </w:t>
            </w:r>
            <w:r w:rsidRPr="00722E06">
              <w:rPr>
                <w:rFonts w:ascii="Times New Roman" w:hAnsi="Times New Roman" w:cs="Times New Roman"/>
                <w:sz w:val="24"/>
                <w:szCs w:val="24"/>
              </w:rPr>
              <w:t>родителей</w:t>
            </w:r>
            <w:r w:rsidRPr="00722E06">
              <w:rPr>
                <w:rFonts w:ascii="Times New Roman" w:hAnsi="Times New Roman" w:cs="Times New Roman"/>
                <w:sz w:val="24"/>
                <w:szCs w:val="24"/>
              </w:rPr>
              <w:tab/>
              <w:t>рассмотреть</w:t>
            </w:r>
          </w:p>
          <w:p w14:paraId="18D02931"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возможность поездки в лагерь</w:t>
            </w:r>
          </w:p>
          <w:p w14:paraId="04C8EF62"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на любую смену.</w:t>
            </w:r>
          </w:p>
          <w:p w14:paraId="2B942705"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b/>
                <w:sz w:val="24"/>
                <w:szCs w:val="24"/>
              </w:rPr>
              <w:t>0</w:t>
            </w:r>
            <w:r w:rsidRPr="00722E06">
              <w:rPr>
                <w:rFonts w:ascii="Times New Roman" w:hAnsi="Times New Roman" w:cs="Times New Roman"/>
                <w:b/>
                <w:sz w:val="24"/>
                <w:szCs w:val="24"/>
              </w:rPr>
              <w:tab/>
              <w:t>баллов</w:t>
            </w:r>
            <w:r w:rsidRPr="00722E06">
              <w:rPr>
                <w:rFonts w:ascii="Times New Roman" w:hAnsi="Times New Roman" w:cs="Times New Roman"/>
                <w:sz w:val="24"/>
                <w:szCs w:val="24"/>
              </w:rPr>
              <w:t>:</w:t>
            </w:r>
            <w:r w:rsidRPr="00722E06">
              <w:rPr>
                <w:rFonts w:ascii="Times New Roman" w:hAnsi="Times New Roman" w:cs="Times New Roman"/>
                <w:sz w:val="24"/>
                <w:szCs w:val="24"/>
              </w:rPr>
              <w:tab/>
              <w:t>обвините</w:t>
            </w:r>
            <w:r>
              <w:rPr>
                <w:rFonts w:ascii="Times New Roman" w:hAnsi="Times New Roman" w:cs="Times New Roman"/>
                <w:sz w:val="24"/>
                <w:szCs w:val="24"/>
              </w:rPr>
              <w:t xml:space="preserve"> </w:t>
            </w:r>
            <w:r w:rsidRPr="00722E06">
              <w:rPr>
                <w:rFonts w:ascii="Times New Roman" w:hAnsi="Times New Roman" w:cs="Times New Roman"/>
                <w:sz w:val="24"/>
                <w:szCs w:val="24"/>
              </w:rPr>
              <w:t>родителей,</w:t>
            </w:r>
            <w:r w:rsidRPr="00722E06">
              <w:rPr>
                <w:rFonts w:ascii="Times New Roman" w:hAnsi="Times New Roman" w:cs="Times New Roman"/>
                <w:sz w:val="24"/>
                <w:szCs w:val="24"/>
              </w:rPr>
              <w:tab/>
              <w:t>что</w:t>
            </w:r>
            <w:r w:rsidRPr="00722E06">
              <w:rPr>
                <w:rFonts w:ascii="Times New Roman" w:hAnsi="Times New Roman" w:cs="Times New Roman"/>
                <w:sz w:val="24"/>
                <w:szCs w:val="24"/>
              </w:rPr>
              <w:tab/>
              <w:t>они</w:t>
            </w:r>
            <w:r w:rsidRPr="00722E06">
              <w:rPr>
                <w:rFonts w:ascii="Times New Roman" w:hAnsi="Times New Roman" w:cs="Times New Roman"/>
                <w:sz w:val="24"/>
                <w:szCs w:val="24"/>
              </w:rPr>
              <w:tab/>
              <w:t>вас</w:t>
            </w:r>
            <w:r>
              <w:rPr>
                <w:rFonts w:ascii="Times New Roman" w:hAnsi="Times New Roman" w:cs="Times New Roman"/>
                <w:sz w:val="24"/>
                <w:szCs w:val="24"/>
              </w:rPr>
              <w:t xml:space="preserve"> </w:t>
            </w:r>
            <w:r w:rsidRPr="00722E06">
              <w:rPr>
                <w:rFonts w:ascii="Times New Roman" w:hAnsi="Times New Roman" w:cs="Times New Roman"/>
                <w:sz w:val="24"/>
                <w:szCs w:val="24"/>
              </w:rPr>
              <w:t>отправляют</w:t>
            </w:r>
            <w:r w:rsidRPr="00722E06">
              <w:rPr>
                <w:rFonts w:ascii="Times New Roman" w:hAnsi="Times New Roman" w:cs="Times New Roman"/>
                <w:sz w:val="24"/>
                <w:szCs w:val="24"/>
              </w:rPr>
              <w:tab/>
              <w:t>работать</w:t>
            </w:r>
            <w:r w:rsidRPr="00722E06">
              <w:rPr>
                <w:rFonts w:ascii="Times New Roman" w:hAnsi="Times New Roman" w:cs="Times New Roman"/>
                <w:sz w:val="24"/>
                <w:szCs w:val="24"/>
              </w:rPr>
              <w:tab/>
              <w:t>в</w:t>
            </w:r>
            <w:r>
              <w:rPr>
                <w:rFonts w:ascii="Times New Roman" w:hAnsi="Times New Roman" w:cs="Times New Roman"/>
                <w:sz w:val="24"/>
                <w:szCs w:val="24"/>
              </w:rPr>
              <w:t xml:space="preserve"> </w:t>
            </w:r>
            <w:r w:rsidRPr="00722E06">
              <w:rPr>
                <w:rFonts w:ascii="Times New Roman" w:hAnsi="Times New Roman" w:cs="Times New Roman"/>
                <w:sz w:val="24"/>
                <w:szCs w:val="24"/>
              </w:rPr>
              <w:t>то</w:t>
            </w:r>
          </w:p>
          <w:p w14:paraId="0CD392B5" w14:textId="6DA9A8EE" w:rsidR="00E01DAE" w:rsidRPr="00722E06" w:rsidRDefault="00E01DAE" w:rsidP="00E01DAE">
            <w:pPr>
              <w:spacing w:after="0"/>
              <w:rPr>
                <w:rFonts w:ascii="Times New Roman" w:hAnsi="Times New Roman" w:cs="Times New Roman"/>
                <w:b/>
                <w:sz w:val="24"/>
                <w:szCs w:val="24"/>
              </w:rPr>
            </w:pPr>
            <w:r w:rsidRPr="00722E06">
              <w:rPr>
                <w:rFonts w:ascii="Times New Roman" w:hAnsi="Times New Roman" w:cs="Times New Roman"/>
                <w:sz w:val="24"/>
                <w:szCs w:val="24"/>
              </w:rPr>
              <w:t>время, как все ваши друзья</w:t>
            </w:r>
            <w:r>
              <w:rPr>
                <w:rFonts w:ascii="Times New Roman" w:hAnsi="Times New Roman" w:cs="Times New Roman"/>
                <w:sz w:val="24"/>
                <w:szCs w:val="24"/>
              </w:rPr>
              <w:t xml:space="preserve"> веселятся в лагере.</w:t>
            </w:r>
          </w:p>
        </w:tc>
      </w:tr>
      <w:tr w:rsidR="00E01DAE" w:rsidRPr="00722E06" w14:paraId="7BE539A3" w14:textId="77777777" w:rsidTr="00195071">
        <w:trPr>
          <w:trHeight w:val="2571"/>
        </w:trPr>
        <w:tc>
          <w:tcPr>
            <w:tcW w:w="750" w:type="dxa"/>
            <w:tcBorders>
              <w:top w:val="single" w:sz="4" w:space="0" w:color="000000"/>
              <w:left w:val="single" w:sz="4" w:space="0" w:color="000000"/>
              <w:bottom w:val="single" w:sz="4" w:space="0" w:color="000000"/>
              <w:right w:val="single" w:sz="4" w:space="0" w:color="000000"/>
            </w:tcBorders>
          </w:tcPr>
          <w:p w14:paraId="0A962D54" w14:textId="1C18CDDF" w:rsidR="00E01DAE" w:rsidRDefault="00E01DAE" w:rsidP="00E01DAE">
            <w:pPr>
              <w:rPr>
                <w:rFonts w:ascii="Times New Roman" w:hAnsi="Times New Roman" w:cs="Times New Roman"/>
                <w:sz w:val="24"/>
                <w:szCs w:val="24"/>
              </w:rPr>
            </w:pPr>
            <w:r>
              <w:rPr>
                <w:rFonts w:ascii="Times New Roman" w:hAnsi="Times New Roman" w:cs="Times New Roman"/>
                <w:sz w:val="24"/>
                <w:szCs w:val="24"/>
              </w:rPr>
              <w:t>9</w:t>
            </w:r>
          </w:p>
        </w:tc>
        <w:tc>
          <w:tcPr>
            <w:tcW w:w="5280" w:type="dxa"/>
            <w:tcBorders>
              <w:top w:val="single" w:sz="4" w:space="0" w:color="000000"/>
              <w:left w:val="single" w:sz="4" w:space="0" w:color="000000"/>
              <w:bottom w:val="single" w:sz="4" w:space="0" w:color="000000"/>
              <w:right w:val="single" w:sz="4" w:space="0" w:color="000000"/>
            </w:tcBorders>
          </w:tcPr>
          <w:p w14:paraId="7E9E9F34" w14:textId="25FDEF40"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Тетя</w:t>
            </w:r>
            <w:r w:rsidRPr="00722E06">
              <w:rPr>
                <w:rFonts w:ascii="Times New Roman" w:hAnsi="Times New Roman" w:cs="Times New Roman"/>
                <w:sz w:val="24"/>
                <w:szCs w:val="24"/>
              </w:rPr>
              <w:tab/>
              <w:t>купила</w:t>
            </w:r>
            <w:r w:rsidRPr="00722E06">
              <w:rPr>
                <w:rFonts w:ascii="Times New Roman" w:hAnsi="Times New Roman" w:cs="Times New Roman"/>
                <w:sz w:val="24"/>
                <w:szCs w:val="24"/>
              </w:rPr>
              <w:tab/>
              <w:t>подарок,</w:t>
            </w:r>
            <w:r w:rsidRPr="00722E06">
              <w:rPr>
                <w:rFonts w:ascii="Times New Roman" w:hAnsi="Times New Roman" w:cs="Times New Roman"/>
                <w:sz w:val="24"/>
                <w:szCs w:val="24"/>
              </w:rPr>
              <w:tab/>
              <w:t>который</w:t>
            </w:r>
            <w:r w:rsidR="00195071">
              <w:rPr>
                <w:rFonts w:ascii="Times New Roman" w:hAnsi="Times New Roman" w:cs="Times New Roman"/>
                <w:sz w:val="24"/>
                <w:szCs w:val="24"/>
              </w:rPr>
              <w:t xml:space="preserve"> </w:t>
            </w:r>
            <w:r w:rsidRPr="00722E06">
              <w:rPr>
                <w:rFonts w:ascii="Times New Roman" w:hAnsi="Times New Roman" w:cs="Times New Roman"/>
                <w:sz w:val="24"/>
                <w:szCs w:val="24"/>
              </w:rPr>
              <w:t>вам</w:t>
            </w:r>
            <w:r w:rsidRPr="00722E06">
              <w:rPr>
                <w:rFonts w:ascii="Times New Roman" w:hAnsi="Times New Roman" w:cs="Times New Roman"/>
                <w:sz w:val="24"/>
                <w:szCs w:val="24"/>
              </w:rPr>
              <w:tab/>
              <w:t>не</w:t>
            </w:r>
          </w:p>
          <w:p w14:paraId="264E7AC3"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понравился. Она заметила это и обиделась на</w:t>
            </w:r>
          </w:p>
          <w:p w14:paraId="2BC861D5" w14:textId="77777777"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вас, назвав неблагодарным человеком. Как вы</w:t>
            </w:r>
          </w:p>
          <w:p w14:paraId="3E55B127" w14:textId="415DFDCC" w:rsidR="00E01DAE" w:rsidRPr="00722E06" w:rsidRDefault="00E01DAE" w:rsidP="00E01DAE">
            <w:pPr>
              <w:spacing w:after="0"/>
              <w:rPr>
                <w:rFonts w:ascii="Times New Roman" w:hAnsi="Times New Roman" w:cs="Times New Roman"/>
                <w:sz w:val="24"/>
                <w:szCs w:val="24"/>
              </w:rPr>
            </w:pPr>
            <w:r w:rsidRPr="00722E06">
              <w:rPr>
                <w:rFonts w:ascii="Times New Roman" w:hAnsi="Times New Roman" w:cs="Times New Roman"/>
                <w:sz w:val="24"/>
                <w:szCs w:val="24"/>
              </w:rPr>
              <w:t>поступите?</w:t>
            </w:r>
          </w:p>
        </w:tc>
        <w:tc>
          <w:tcPr>
            <w:tcW w:w="3400" w:type="dxa"/>
            <w:tcBorders>
              <w:top w:val="single" w:sz="4" w:space="0" w:color="000000"/>
              <w:left w:val="single" w:sz="4" w:space="0" w:color="000000"/>
              <w:bottom w:val="single" w:sz="4" w:space="0" w:color="000000"/>
              <w:right w:val="single" w:sz="4" w:space="0" w:color="000000"/>
            </w:tcBorders>
          </w:tcPr>
          <w:p w14:paraId="4DDE57A5" w14:textId="77777777" w:rsidR="00E01DAE" w:rsidRPr="00722E06" w:rsidRDefault="00E01DAE"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заверить тетю, что ей</w:t>
            </w:r>
          </w:p>
          <w:p w14:paraId="65D53B4B" w14:textId="77777777" w:rsidR="00E01DAE" w:rsidRPr="00722E06" w:rsidRDefault="00E01DAE" w:rsidP="00195071">
            <w:pPr>
              <w:spacing w:after="0" w:line="240" w:lineRule="auto"/>
              <w:rPr>
                <w:rFonts w:ascii="Times New Roman" w:hAnsi="Times New Roman" w:cs="Times New Roman"/>
                <w:sz w:val="24"/>
                <w:szCs w:val="24"/>
              </w:rPr>
            </w:pPr>
            <w:r w:rsidRPr="00722E06">
              <w:rPr>
                <w:rFonts w:ascii="Times New Roman" w:hAnsi="Times New Roman" w:cs="Times New Roman"/>
                <w:sz w:val="24"/>
                <w:szCs w:val="24"/>
              </w:rPr>
              <w:t>показалось, подарок хороший</w:t>
            </w:r>
          </w:p>
          <w:p w14:paraId="40508ABB" w14:textId="77777777" w:rsidR="00E01DAE" w:rsidRPr="00722E06" w:rsidRDefault="00E01DAE" w:rsidP="00195071">
            <w:pPr>
              <w:spacing w:after="0" w:line="240" w:lineRule="auto"/>
              <w:rPr>
                <w:rFonts w:ascii="Times New Roman" w:hAnsi="Times New Roman" w:cs="Times New Roman"/>
                <w:sz w:val="24"/>
                <w:szCs w:val="24"/>
              </w:rPr>
            </w:pPr>
            <w:r w:rsidRPr="00722E06">
              <w:rPr>
                <w:rFonts w:ascii="Times New Roman" w:hAnsi="Times New Roman" w:cs="Times New Roman"/>
                <w:sz w:val="24"/>
                <w:szCs w:val="24"/>
              </w:rPr>
              <w:t>и вы цените ее внимание.</w:t>
            </w:r>
          </w:p>
          <w:p w14:paraId="6CE703A5" w14:textId="77777777" w:rsidR="00E01DAE" w:rsidRPr="00722E06" w:rsidRDefault="00E01DAE"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сказать тете, что не</w:t>
            </w:r>
          </w:p>
          <w:p w14:paraId="7583B75E" w14:textId="77777777" w:rsidR="00E01DAE" w:rsidRPr="00722E06" w:rsidRDefault="00E01DAE" w:rsidP="00195071">
            <w:pPr>
              <w:spacing w:after="0" w:line="240" w:lineRule="auto"/>
              <w:rPr>
                <w:rFonts w:ascii="Times New Roman" w:hAnsi="Times New Roman" w:cs="Times New Roman"/>
                <w:sz w:val="24"/>
                <w:szCs w:val="24"/>
              </w:rPr>
            </w:pPr>
            <w:proofErr w:type="gramStart"/>
            <w:r w:rsidRPr="00722E06">
              <w:rPr>
                <w:rFonts w:ascii="Times New Roman" w:hAnsi="Times New Roman" w:cs="Times New Roman"/>
                <w:sz w:val="24"/>
                <w:szCs w:val="24"/>
              </w:rPr>
              <w:t>полезен,  и</w:t>
            </w:r>
            <w:proofErr w:type="gramEnd"/>
            <w:r w:rsidRPr="00722E06">
              <w:rPr>
                <w:rFonts w:ascii="Times New Roman" w:hAnsi="Times New Roman" w:cs="Times New Roman"/>
                <w:sz w:val="24"/>
                <w:szCs w:val="24"/>
              </w:rPr>
              <w:t xml:space="preserve">  вам  приятно  ее</w:t>
            </w:r>
          </w:p>
          <w:p w14:paraId="591E76AD" w14:textId="77777777" w:rsidR="00E01DAE" w:rsidRPr="00722E06" w:rsidRDefault="00E01DAE" w:rsidP="00195071">
            <w:pPr>
              <w:spacing w:after="0" w:line="240" w:lineRule="auto"/>
              <w:rPr>
                <w:rFonts w:ascii="Times New Roman" w:hAnsi="Times New Roman" w:cs="Times New Roman"/>
                <w:sz w:val="24"/>
                <w:szCs w:val="24"/>
              </w:rPr>
            </w:pPr>
            <w:r w:rsidRPr="00722E06">
              <w:rPr>
                <w:rFonts w:ascii="Times New Roman" w:hAnsi="Times New Roman" w:cs="Times New Roman"/>
                <w:sz w:val="24"/>
                <w:szCs w:val="24"/>
              </w:rPr>
              <w:t>внимание, поблагодарить.</w:t>
            </w:r>
          </w:p>
          <w:p w14:paraId="00BBA97C" w14:textId="77777777" w:rsidR="00E01DAE" w:rsidRPr="00722E06" w:rsidRDefault="00E01DAE"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0 баллов</w:t>
            </w:r>
            <w:r w:rsidRPr="00722E06">
              <w:rPr>
                <w:rFonts w:ascii="Times New Roman" w:hAnsi="Times New Roman" w:cs="Times New Roman"/>
                <w:sz w:val="24"/>
                <w:szCs w:val="24"/>
              </w:rPr>
              <w:t>: накричать на тетю и</w:t>
            </w:r>
          </w:p>
          <w:p w14:paraId="787A0380" w14:textId="3A61BD55" w:rsidR="00E01DAE" w:rsidRPr="00722E06" w:rsidRDefault="00E01DAE" w:rsidP="00195071">
            <w:pPr>
              <w:spacing w:after="0" w:line="240" w:lineRule="auto"/>
              <w:rPr>
                <w:rFonts w:ascii="Times New Roman" w:hAnsi="Times New Roman" w:cs="Times New Roman"/>
                <w:b/>
                <w:sz w:val="24"/>
                <w:szCs w:val="24"/>
              </w:rPr>
            </w:pPr>
            <w:r w:rsidRPr="00722E06">
              <w:rPr>
                <w:rFonts w:ascii="Times New Roman" w:hAnsi="Times New Roman" w:cs="Times New Roman"/>
                <w:sz w:val="24"/>
                <w:szCs w:val="24"/>
              </w:rPr>
              <w:t>сказать,</w:t>
            </w:r>
            <w:r w:rsidRPr="00722E06">
              <w:rPr>
                <w:rFonts w:ascii="Times New Roman" w:hAnsi="Times New Roman" w:cs="Times New Roman"/>
                <w:sz w:val="24"/>
                <w:szCs w:val="24"/>
              </w:rPr>
              <w:tab/>
              <w:t>что</w:t>
            </w:r>
            <w:r w:rsidRPr="00722E06">
              <w:rPr>
                <w:rFonts w:ascii="Times New Roman" w:hAnsi="Times New Roman" w:cs="Times New Roman"/>
                <w:sz w:val="24"/>
                <w:szCs w:val="24"/>
              </w:rPr>
              <w:tab/>
              <w:t>ей</w:t>
            </w:r>
            <w:r>
              <w:rPr>
                <w:rFonts w:ascii="Times New Roman" w:hAnsi="Times New Roman" w:cs="Times New Roman"/>
                <w:sz w:val="24"/>
                <w:szCs w:val="24"/>
              </w:rPr>
              <w:t xml:space="preserve"> </w:t>
            </w:r>
            <w:r w:rsidRPr="00722E06">
              <w:rPr>
                <w:rFonts w:ascii="Times New Roman" w:hAnsi="Times New Roman" w:cs="Times New Roman"/>
                <w:sz w:val="24"/>
                <w:szCs w:val="24"/>
              </w:rPr>
              <w:t>следовало</w:t>
            </w:r>
            <w:r>
              <w:rPr>
                <w:rFonts w:ascii="Times New Roman" w:hAnsi="Times New Roman" w:cs="Times New Roman"/>
                <w:sz w:val="24"/>
                <w:szCs w:val="24"/>
              </w:rPr>
              <w:t xml:space="preserve"> </w:t>
            </w:r>
            <w:r w:rsidRPr="00722E06">
              <w:rPr>
                <w:rFonts w:ascii="Times New Roman" w:hAnsi="Times New Roman" w:cs="Times New Roman"/>
                <w:sz w:val="24"/>
                <w:szCs w:val="24"/>
              </w:rPr>
              <w:t>постараться.</w:t>
            </w:r>
          </w:p>
        </w:tc>
      </w:tr>
    </w:tbl>
    <w:p w14:paraId="73FF7531" w14:textId="77777777" w:rsidR="00722E06" w:rsidRPr="00722E06" w:rsidRDefault="00722E06" w:rsidP="00722E06">
      <w:pPr>
        <w:rPr>
          <w:rFonts w:ascii="Times New Roman" w:hAnsi="Times New Roman" w:cs="Times New Roman"/>
          <w:sz w:val="24"/>
          <w:szCs w:val="24"/>
        </w:rPr>
        <w:sectPr w:rsidR="00722E06" w:rsidRPr="00722E06" w:rsidSect="00427EA3">
          <w:pgSz w:w="11910" w:h="16840"/>
          <w:pgMar w:top="1418" w:right="708" w:bottom="709" w:left="1417" w:header="710" w:footer="1391" w:gutter="0"/>
          <w:cols w:space="720"/>
        </w:sectPr>
      </w:pPr>
    </w:p>
    <w:p w14:paraId="461A20FE" w14:textId="77777777" w:rsidR="001E3F36" w:rsidRPr="00722E06" w:rsidRDefault="001E3F36" w:rsidP="001E3F36">
      <w:pPr>
        <w:jc w:val="center"/>
        <w:rPr>
          <w:rFonts w:ascii="Times New Roman" w:hAnsi="Times New Roman" w:cs="Times New Roman"/>
          <w:b/>
          <w:sz w:val="24"/>
          <w:szCs w:val="24"/>
        </w:rPr>
      </w:pPr>
      <w:r w:rsidRPr="00722E06">
        <w:rPr>
          <w:rFonts w:ascii="Times New Roman" w:hAnsi="Times New Roman" w:cs="Times New Roman"/>
          <w:b/>
          <w:sz w:val="24"/>
          <w:szCs w:val="24"/>
        </w:rPr>
        <w:lastRenderedPageBreak/>
        <w:t>Пояснение к внутриличностным конфликтам</w:t>
      </w:r>
    </w:p>
    <w:p w14:paraId="73708098" w14:textId="77777777" w:rsidR="001E3F36" w:rsidRPr="00722E06" w:rsidRDefault="001E3F36" w:rsidP="001E3F36">
      <w:pPr>
        <w:rPr>
          <w:rFonts w:ascii="Times New Roman" w:hAnsi="Times New Roman" w:cs="Times New Roman"/>
          <w:b/>
          <w:sz w:val="24"/>
          <w:szCs w:val="24"/>
        </w:r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52"/>
        <w:gridCol w:w="5386"/>
        <w:gridCol w:w="3492"/>
      </w:tblGrid>
      <w:tr w:rsidR="001E3F36" w:rsidRPr="00722E06" w14:paraId="55624D8D" w14:textId="77777777" w:rsidTr="004E004E">
        <w:trPr>
          <w:trHeight w:val="310"/>
        </w:trPr>
        <w:tc>
          <w:tcPr>
            <w:tcW w:w="752" w:type="dxa"/>
            <w:tcBorders>
              <w:top w:val="single" w:sz="4" w:space="0" w:color="000000"/>
              <w:left w:val="single" w:sz="4" w:space="0" w:color="000000"/>
              <w:bottom w:val="single" w:sz="4" w:space="0" w:color="000000"/>
              <w:right w:val="single" w:sz="4" w:space="0" w:color="000000"/>
            </w:tcBorders>
            <w:hideMark/>
          </w:tcPr>
          <w:p w14:paraId="3E023CA2" w14:textId="77777777" w:rsidR="001E3F36" w:rsidRPr="00722E06" w:rsidRDefault="001E3F36" w:rsidP="004E004E">
            <w:pPr>
              <w:rPr>
                <w:rFonts w:ascii="Times New Roman" w:hAnsi="Times New Roman" w:cs="Times New Roman"/>
                <w:b/>
                <w:sz w:val="24"/>
                <w:szCs w:val="24"/>
              </w:rPr>
            </w:pPr>
            <w:r w:rsidRPr="00722E06">
              <w:rPr>
                <w:rFonts w:ascii="Times New Roman" w:hAnsi="Times New Roman" w:cs="Times New Roman"/>
                <w:b/>
                <w:sz w:val="24"/>
                <w:szCs w:val="24"/>
              </w:rPr>
              <w:t>№</w:t>
            </w:r>
          </w:p>
        </w:tc>
        <w:tc>
          <w:tcPr>
            <w:tcW w:w="5386" w:type="dxa"/>
            <w:tcBorders>
              <w:top w:val="single" w:sz="4" w:space="0" w:color="000000"/>
              <w:left w:val="single" w:sz="4" w:space="0" w:color="000000"/>
              <w:bottom w:val="single" w:sz="4" w:space="0" w:color="000000"/>
              <w:right w:val="single" w:sz="4" w:space="0" w:color="000000"/>
            </w:tcBorders>
            <w:hideMark/>
          </w:tcPr>
          <w:p w14:paraId="76DCDE9A" w14:textId="77777777" w:rsidR="001E3F36" w:rsidRPr="00722E06" w:rsidRDefault="001E3F36" w:rsidP="004E004E">
            <w:pPr>
              <w:rPr>
                <w:rFonts w:ascii="Times New Roman" w:hAnsi="Times New Roman" w:cs="Times New Roman"/>
                <w:b/>
                <w:sz w:val="24"/>
                <w:szCs w:val="24"/>
              </w:rPr>
            </w:pPr>
            <w:r w:rsidRPr="00722E06">
              <w:rPr>
                <w:rFonts w:ascii="Times New Roman" w:hAnsi="Times New Roman" w:cs="Times New Roman"/>
                <w:b/>
                <w:sz w:val="24"/>
                <w:szCs w:val="24"/>
              </w:rPr>
              <w:t>Ситуация</w:t>
            </w:r>
          </w:p>
        </w:tc>
        <w:tc>
          <w:tcPr>
            <w:tcW w:w="3492" w:type="dxa"/>
            <w:tcBorders>
              <w:top w:val="single" w:sz="4" w:space="0" w:color="000000"/>
              <w:left w:val="single" w:sz="4" w:space="0" w:color="000000"/>
              <w:bottom w:val="single" w:sz="4" w:space="0" w:color="000000"/>
              <w:right w:val="single" w:sz="4" w:space="0" w:color="000000"/>
            </w:tcBorders>
            <w:hideMark/>
          </w:tcPr>
          <w:p w14:paraId="1254AC4A" w14:textId="77777777" w:rsidR="001E3F36" w:rsidRPr="00722E06" w:rsidRDefault="001E3F36" w:rsidP="004E004E">
            <w:pPr>
              <w:rPr>
                <w:rFonts w:ascii="Times New Roman" w:hAnsi="Times New Roman" w:cs="Times New Roman"/>
                <w:b/>
                <w:sz w:val="24"/>
                <w:szCs w:val="24"/>
              </w:rPr>
            </w:pPr>
            <w:r w:rsidRPr="00722E06">
              <w:rPr>
                <w:rFonts w:ascii="Times New Roman" w:hAnsi="Times New Roman" w:cs="Times New Roman"/>
                <w:b/>
                <w:sz w:val="24"/>
                <w:szCs w:val="24"/>
              </w:rPr>
              <w:t>Пояснение</w:t>
            </w:r>
          </w:p>
        </w:tc>
      </w:tr>
      <w:tr w:rsidR="001E3F36" w:rsidRPr="00722E06" w14:paraId="3E9CEF50" w14:textId="77777777" w:rsidTr="00195071">
        <w:trPr>
          <w:trHeight w:val="2286"/>
        </w:trPr>
        <w:tc>
          <w:tcPr>
            <w:tcW w:w="752" w:type="dxa"/>
            <w:tcBorders>
              <w:top w:val="single" w:sz="4" w:space="0" w:color="000000"/>
              <w:left w:val="single" w:sz="4" w:space="0" w:color="000000"/>
              <w:bottom w:val="single" w:sz="4" w:space="0" w:color="000000"/>
              <w:right w:val="single" w:sz="4" w:space="0" w:color="000000"/>
            </w:tcBorders>
            <w:hideMark/>
          </w:tcPr>
          <w:p w14:paraId="3745FCAE"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1</w:t>
            </w:r>
          </w:p>
        </w:tc>
        <w:tc>
          <w:tcPr>
            <w:tcW w:w="5386" w:type="dxa"/>
            <w:tcBorders>
              <w:top w:val="single" w:sz="4" w:space="0" w:color="000000"/>
              <w:left w:val="single" w:sz="4" w:space="0" w:color="000000"/>
              <w:bottom w:val="single" w:sz="4" w:space="0" w:color="000000"/>
              <w:right w:val="single" w:sz="4" w:space="0" w:color="000000"/>
            </w:tcBorders>
            <w:hideMark/>
          </w:tcPr>
          <w:p w14:paraId="12FB6C9D"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 xml:space="preserve">Вы считаете, что достойны оценки «отлично» по математике (или любой другой предмет), но выше четырёх баллов заработать на уроке не </w:t>
            </w:r>
            <w:proofErr w:type="gramStart"/>
            <w:r w:rsidRPr="00722E06">
              <w:rPr>
                <w:rFonts w:ascii="Times New Roman" w:hAnsi="Times New Roman" w:cs="Times New Roman"/>
                <w:sz w:val="24"/>
                <w:szCs w:val="24"/>
              </w:rPr>
              <w:t>получается, несмотря на то, что</w:t>
            </w:r>
            <w:proofErr w:type="gramEnd"/>
            <w:r w:rsidRPr="00722E06">
              <w:rPr>
                <w:rFonts w:ascii="Times New Roman" w:hAnsi="Times New Roman" w:cs="Times New Roman"/>
                <w:sz w:val="24"/>
                <w:szCs w:val="24"/>
              </w:rPr>
              <w:t xml:space="preserve"> вы усердно готовитесь к каждому занятию. Как вы думаете, в чём причина и как можно исправить ситуацию?</w:t>
            </w:r>
          </w:p>
        </w:tc>
        <w:tc>
          <w:tcPr>
            <w:tcW w:w="3492" w:type="dxa"/>
            <w:tcBorders>
              <w:top w:val="single" w:sz="4" w:space="0" w:color="000000"/>
              <w:left w:val="single" w:sz="4" w:space="0" w:color="000000"/>
              <w:bottom w:val="single" w:sz="4" w:space="0" w:color="000000"/>
              <w:right w:val="single" w:sz="4" w:space="0" w:color="000000"/>
            </w:tcBorders>
            <w:hideMark/>
          </w:tcPr>
          <w:p w14:paraId="52828EDD" w14:textId="77777777" w:rsidR="001E3F36" w:rsidRPr="00722E06" w:rsidRDefault="001E3F36"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выяснить свои слабые места с учителем и более усердно работать над ними</w:t>
            </w:r>
          </w:p>
          <w:p w14:paraId="75AF873A" w14:textId="77777777" w:rsidR="001E3F36" w:rsidRPr="00722E06" w:rsidRDefault="001E3F36"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продолжать работать над предметом самостоятельно.</w:t>
            </w:r>
          </w:p>
          <w:p w14:paraId="69E3BF31" w14:textId="77777777" w:rsidR="001E3F36" w:rsidRPr="00722E06" w:rsidRDefault="001E3F36" w:rsidP="00195071">
            <w:pPr>
              <w:spacing w:after="0" w:line="240" w:lineRule="auto"/>
              <w:rPr>
                <w:rFonts w:ascii="Times New Roman" w:hAnsi="Times New Roman" w:cs="Times New Roman"/>
                <w:sz w:val="24"/>
                <w:szCs w:val="24"/>
              </w:rPr>
            </w:pPr>
            <w:proofErr w:type="gramStart"/>
            <w:r w:rsidRPr="00722E06">
              <w:rPr>
                <w:rFonts w:ascii="Times New Roman" w:hAnsi="Times New Roman" w:cs="Times New Roman"/>
                <w:b/>
                <w:sz w:val="24"/>
                <w:szCs w:val="24"/>
              </w:rPr>
              <w:t>0  баллов</w:t>
            </w:r>
            <w:proofErr w:type="gramEnd"/>
            <w:r w:rsidRPr="00722E06">
              <w:rPr>
                <w:rFonts w:ascii="Times New Roman" w:hAnsi="Times New Roman" w:cs="Times New Roman"/>
                <w:sz w:val="24"/>
                <w:szCs w:val="24"/>
              </w:rPr>
              <w:t>:  оставить  затею,</w:t>
            </w:r>
          </w:p>
          <w:p w14:paraId="612AB635" w14:textId="77777777" w:rsidR="001E3F36" w:rsidRPr="00722E06" w:rsidRDefault="001E3F36" w:rsidP="00195071">
            <w:pPr>
              <w:spacing w:after="0" w:line="240" w:lineRule="auto"/>
              <w:rPr>
                <w:rFonts w:ascii="Times New Roman" w:hAnsi="Times New Roman" w:cs="Times New Roman"/>
                <w:sz w:val="24"/>
                <w:szCs w:val="24"/>
              </w:rPr>
            </w:pPr>
            <w:r w:rsidRPr="00722E06">
              <w:rPr>
                <w:rFonts w:ascii="Times New Roman" w:hAnsi="Times New Roman" w:cs="Times New Roman"/>
                <w:sz w:val="24"/>
                <w:szCs w:val="24"/>
              </w:rPr>
              <w:t>видимо, вы не так уж хорошо знаете предмет.</w:t>
            </w:r>
          </w:p>
        </w:tc>
      </w:tr>
      <w:tr w:rsidR="001E3F36" w:rsidRPr="00722E06" w14:paraId="14685EF6" w14:textId="77777777" w:rsidTr="00195071">
        <w:trPr>
          <w:trHeight w:val="2166"/>
        </w:trPr>
        <w:tc>
          <w:tcPr>
            <w:tcW w:w="752" w:type="dxa"/>
            <w:tcBorders>
              <w:top w:val="single" w:sz="4" w:space="0" w:color="000000"/>
              <w:left w:val="single" w:sz="4" w:space="0" w:color="000000"/>
              <w:bottom w:val="single" w:sz="4" w:space="0" w:color="000000"/>
              <w:right w:val="single" w:sz="4" w:space="0" w:color="000000"/>
            </w:tcBorders>
            <w:hideMark/>
          </w:tcPr>
          <w:p w14:paraId="2595A4A9"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2</w:t>
            </w:r>
          </w:p>
        </w:tc>
        <w:tc>
          <w:tcPr>
            <w:tcW w:w="5386" w:type="dxa"/>
            <w:tcBorders>
              <w:top w:val="single" w:sz="4" w:space="0" w:color="000000"/>
              <w:left w:val="single" w:sz="4" w:space="0" w:color="000000"/>
              <w:bottom w:val="single" w:sz="4" w:space="0" w:color="000000"/>
              <w:right w:val="single" w:sz="4" w:space="0" w:color="000000"/>
            </w:tcBorders>
            <w:hideMark/>
          </w:tcPr>
          <w:p w14:paraId="78DA9DA4"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Вы хотите приобрести новую вещь в свой гардероб. Это очень популярный среди подростков элемент одежды. Но после примерки понимаете, что фасон совершенно вам не идет, но отказаться от покупки вы не можете - слишком долго мечтали об этой вещи. Как в итоге вы поступите?</w:t>
            </w:r>
          </w:p>
        </w:tc>
        <w:tc>
          <w:tcPr>
            <w:tcW w:w="3492" w:type="dxa"/>
            <w:tcBorders>
              <w:top w:val="single" w:sz="4" w:space="0" w:color="000000"/>
              <w:left w:val="single" w:sz="4" w:space="0" w:color="000000"/>
              <w:bottom w:val="single" w:sz="4" w:space="0" w:color="000000"/>
              <w:right w:val="single" w:sz="4" w:space="0" w:color="000000"/>
            </w:tcBorders>
            <w:hideMark/>
          </w:tcPr>
          <w:p w14:paraId="75DE89E5" w14:textId="77777777" w:rsidR="001E3F36" w:rsidRPr="00722E06" w:rsidRDefault="001E3F36"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посмотреть другие популярные вещи и выбрать ту, которая вам подойдет по фасону.</w:t>
            </w:r>
          </w:p>
          <w:p w14:paraId="755D16FD" w14:textId="77777777" w:rsidR="001E3F36" w:rsidRPr="00722E06" w:rsidRDefault="001E3F36"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купить данную вещь, но не пользоваться ей</w:t>
            </w:r>
          </w:p>
          <w:p w14:paraId="0F47F168" w14:textId="77777777" w:rsidR="001E3F36" w:rsidRPr="00722E06" w:rsidRDefault="001E3F36"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0 баллов</w:t>
            </w:r>
            <w:r w:rsidRPr="00722E06">
              <w:rPr>
                <w:rFonts w:ascii="Times New Roman" w:hAnsi="Times New Roman" w:cs="Times New Roman"/>
                <w:sz w:val="24"/>
                <w:szCs w:val="24"/>
              </w:rPr>
              <w:t>: купить данную вещь</w:t>
            </w:r>
          </w:p>
          <w:p w14:paraId="5604E23F" w14:textId="77777777" w:rsidR="001E3F36" w:rsidRPr="00722E06" w:rsidRDefault="001E3F36" w:rsidP="00195071">
            <w:pPr>
              <w:spacing w:after="0" w:line="240" w:lineRule="auto"/>
              <w:rPr>
                <w:rFonts w:ascii="Times New Roman" w:hAnsi="Times New Roman" w:cs="Times New Roman"/>
                <w:sz w:val="24"/>
                <w:szCs w:val="24"/>
              </w:rPr>
            </w:pPr>
            <w:r w:rsidRPr="00722E06">
              <w:rPr>
                <w:rFonts w:ascii="Times New Roman" w:hAnsi="Times New Roman" w:cs="Times New Roman"/>
                <w:sz w:val="24"/>
                <w:szCs w:val="24"/>
              </w:rPr>
              <w:t>и носить ни смотря ни на что.</w:t>
            </w:r>
          </w:p>
        </w:tc>
      </w:tr>
      <w:tr w:rsidR="001E3F36" w:rsidRPr="00722E06" w14:paraId="33E861B9" w14:textId="77777777" w:rsidTr="004E004E">
        <w:trPr>
          <w:trHeight w:val="3128"/>
        </w:trPr>
        <w:tc>
          <w:tcPr>
            <w:tcW w:w="752" w:type="dxa"/>
            <w:tcBorders>
              <w:top w:val="single" w:sz="4" w:space="0" w:color="000000"/>
              <w:left w:val="single" w:sz="4" w:space="0" w:color="000000"/>
              <w:bottom w:val="single" w:sz="4" w:space="0" w:color="000000"/>
              <w:right w:val="single" w:sz="4" w:space="0" w:color="000000"/>
            </w:tcBorders>
            <w:hideMark/>
          </w:tcPr>
          <w:p w14:paraId="030FAF34"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3</w:t>
            </w:r>
          </w:p>
        </w:tc>
        <w:tc>
          <w:tcPr>
            <w:tcW w:w="5386" w:type="dxa"/>
            <w:tcBorders>
              <w:top w:val="single" w:sz="4" w:space="0" w:color="000000"/>
              <w:left w:val="single" w:sz="4" w:space="0" w:color="000000"/>
              <w:bottom w:val="single" w:sz="4" w:space="0" w:color="000000"/>
              <w:right w:val="single" w:sz="4" w:space="0" w:color="000000"/>
            </w:tcBorders>
            <w:hideMark/>
          </w:tcPr>
          <w:p w14:paraId="0BC11B56"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Завтра у вас итоговая контрольная работа по истории (или другой предмет), друзья зовут вас в кино на продолжение (или вторую часть) вашего любимого фильма. Что вы будете делать?</w:t>
            </w:r>
          </w:p>
        </w:tc>
        <w:tc>
          <w:tcPr>
            <w:tcW w:w="3492" w:type="dxa"/>
            <w:tcBorders>
              <w:top w:val="single" w:sz="4" w:space="0" w:color="000000"/>
              <w:left w:val="single" w:sz="4" w:space="0" w:color="000000"/>
              <w:bottom w:val="single" w:sz="4" w:space="0" w:color="000000"/>
              <w:right w:val="single" w:sz="4" w:space="0" w:color="000000"/>
            </w:tcBorders>
            <w:hideMark/>
          </w:tcPr>
          <w:p w14:paraId="0A4263A0" w14:textId="77777777" w:rsidR="001E3F36" w:rsidRPr="00722E06" w:rsidRDefault="001E3F36"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попросить друзей перенести поход на выходные, это даст вам возможность подготовиться к контрольной работе.</w:t>
            </w:r>
          </w:p>
          <w:p w14:paraId="2FF4B022" w14:textId="77777777" w:rsidR="001E3F36" w:rsidRPr="00722E06" w:rsidRDefault="001E3F36"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пойти в кино, но подготовиться к контрольной ночью.</w:t>
            </w:r>
          </w:p>
          <w:p w14:paraId="5915C9B7" w14:textId="1D14AAA1" w:rsidR="001E3F36" w:rsidRPr="00722E06" w:rsidRDefault="001E3F36"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0</w:t>
            </w:r>
            <w:r w:rsidRPr="00722E06">
              <w:rPr>
                <w:rFonts w:ascii="Times New Roman" w:hAnsi="Times New Roman" w:cs="Times New Roman"/>
                <w:b/>
                <w:sz w:val="24"/>
                <w:szCs w:val="24"/>
              </w:rPr>
              <w:tab/>
              <w:t>баллов</w:t>
            </w:r>
            <w:r w:rsidRPr="00722E06">
              <w:rPr>
                <w:rFonts w:ascii="Times New Roman" w:hAnsi="Times New Roman" w:cs="Times New Roman"/>
                <w:sz w:val="24"/>
                <w:szCs w:val="24"/>
              </w:rPr>
              <w:t>:</w:t>
            </w:r>
            <w:r w:rsidRPr="00722E06">
              <w:rPr>
                <w:rFonts w:ascii="Times New Roman" w:hAnsi="Times New Roman" w:cs="Times New Roman"/>
                <w:sz w:val="24"/>
                <w:szCs w:val="24"/>
              </w:rPr>
              <w:tab/>
              <w:t>пойти</w:t>
            </w:r>
            <w:r w:rsidRPr="00722E06">
              <w:rPr>
                <w:rFonts w:ascii="Times New Roman" w:hAnsi="Times New Roman" w:cs="Times New Roman"/>
                <w:sz w:val="24"/>
                <w:szCs w:val="24"/>
              </w:rPr>
              <w:tab/>
              <w:t>в</w:t>
            </w:r>
            <w:r w:rsidR="00195071">
              <w:rPr>
                <w:rFonts w:ascii="Times New Roman" w:hAnsi="Times New Roman" w:cs="Times New Roman"/>
                <w:sz w:val="24"/>
                <w:szCs w:val="24"/>
              </w:rPr>
              <w:t xml:space="preserve"> </w:t>
            </w:r>
            <w:r w:rsidRPr="00722E06">
              <w:rPr>
                <w:rFonts w:ascii="Times New Roman" w:hAnsi="Times New Roman" w:cs="Times New Roman"/>
                <w:sz w:val="24"/>
                <w:szCs w:val="24"/>
              </w:rPr>
              <w:t>кино,</w:t>
            </w:r>
            <w:r>
              <w:rPr>
                <w:rFonts w:ascii="Times New Roman" w:hAnsi="Times New Roman" w:cs="Times New Roman"/>
                <w:sz w:val="24"/>
                <w:szCs w:val="24"/>
              </w:rPr>
              <w:t xml:space="preserve"> </w:t>
            </w:r>
            <w:r w:rsidRPr="00722E06">
              <w:rPr>
                <w:rFonts w:ascii="Times New Roman" w:hAnsi="Times New Roman" w:cs="Times New Roman"/>
                <w:sz w:val="24"/>
                <w:szCs w:val="24"/>
              </w:rPr>
              <w:t>надеясь на то, что получится</w:t>
            </w:r>
            <w:r>
              <w:rPr>
                <w:rFonts w:ascii="Times New Roman" w:hAnsi="Times New Roman" w:cs="Times New Roman"/>
                <w:sz w:val="24"/>
                <w:szCs w:val="24"/>
              </w:rPr>
              <w:t xml:space="preserve"> </w:t>
            </w:r>
            <w:r w:rsidRPr="00722E06">
              <w:rPr>
                <w:rFonts w:ascii="Times New Roman" w:hAnsi="Times New Roman" w:cs="Times New Roman"/>
                <w:sz w:val="24"/>
                <w:szCs w:val="24"/>
              </w:rPr>
              <w:t>списать на контрольной работе.</w:t>
            </w:r>
          </w:p>
        </w:tc>
      </w:tr>
      <w:tr w:rsidR="001E3F36" w:rsidRPr="00722E06" w14:paraId="4CB2D1AD" w14:textId="77777777" w:rsidTr="004E004E">
        <w:trPr>
          <w:trHeight w:val="3480"/>
        </w:trPr>
        <w:tc>
          <w:tcPr>
            <w:tcW w:w="752" w:type="dxa"/>
            <w:tcBorders>
              <w:top w:val="single" w:sz="4" w:space="0" w:color="000000"/>
              <w:left w:val="single" w:sz="4" w:space="0" w:color="000000"/>
              <w:bottom w:val="single" w:sz="4" w:space="0" w:color="000000"/>
              <w:right w:val="single" w:sz="4" w:space="0" w:color="000000"/>
            </w:tcBorders>
            <w:hideMark/>
          </w:tcPr>
          <w:p w14:paraId="786355F8"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4</w:t>
            </w:r>
          </w:p>
        </w:tc>
        <w:tc>
          <w:tcPr>
            <w:tcW w:w="5386" w:type="dxa"/>
            <w:tcBorders>
              <w:top w:val="single" w:sz="4" w:space="0" w:color="000000"/>
              <w:left w:val="single" w:sz="4" w:space="0" w:color="000000"/>
              <w:bottom w:val="single" w:sz="4" w:space="0" w:color="000000"/>
              <w:right w:val="single" w:sz="4" w:space="0" w:color="000000"/>
            </w:tcBorders>
            <w:hideMark/>
          </w:tcPr>
          <w:p w14:paraId="15E60CF3"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Два ваших близких друга поссорились. Каждый из них требует от вас личного общения, не желая общаться втроём, как прежде. Оба товарища вам одинаково дороги. Больше всего вам хочется, чтобы компания друзей снова была вместе. Как вы думаете, что необходимо сделать для этого?</w:t>
            </w:r>
          </w:p>
        </w:tc>
        <w:tc>
          <w:tcPr>
            <w:tcW w:w="3492" w:type="dxa"/>
            <w:tcBorders>
              <w:top w:val="single" w:sz="4" w:space="0" w:color="000000"/>
              <w:left w:val="single" w:sz="4" w:space="0" w:color="000000"/>
              <w:bottom w:val="single" w:sz="4" w:space="0" w:color="000000"/>
              <w:right w:val="single" w:sz="4" w:space="0" w:color="000000"/>
            </w:tcBorders>
            <w:hideMark/>
          </w:tcPr>
          <w:p w14:paraId="358B7183"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b/>
                <w:sz w:val="24"/>
                <w:szCs w:val="24"/>
              </w:rPr>
              <w:t>2</w:t>
            </w:r>
            <w:r w:rsidRPr="00722E06">
              <w:rPr>
                <w:rFonts w:ascii="Times New Roman" w:hAnsi="Times New Roman" w:cs="Times New Roman"/>
                <w:b/>
                <w:sz w:val="24"/>
                <w:szCs w:val="24"/>
              </w:rPr>
              <w:tab/>
              <w:t>балла</w:t>
            </w:r>
            <w:r w:rsidRPr="00722E06">
              <w:rPr>
                <w:rFonts w:ascii="Times New Roman" w:hAnsi="Times New Roman" w:cs="Times New Roman"/>
                <w:sz w:val="24"/>
                <w:szCs w:val="24"/>
              </w:rPr>
              <w:t>:</w:t>
            </w:r>
            <w:r w:rsidRPr="00722E06">
              <w:rPr>
                <w:rFonts w:ascii="Times New Roman" w:hAnsi="Times New Roman" w:cs="Times New Roman"/>
                <w:sz w:val="24"/>
                <w:szCs w:val="24"/>
              </w:rPr>
              <w:tab/>
              <w:t>попытаться поговорить с каждым другом и выяснить причину их ссоры и позицию каждого. После этого, у вас будет шанс примирить их.</w:t>
            </w:r>
          </w:p>
          <w:p w14:paraId="418E8103"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продолжить общаться с обоими друзьями, но по очереди.</w:t>
            </w:r>
          </w:p>
          <w:p w14:paraId="12F82270"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b/>
                <w:sz w:val="24"/>
                <w:szCs w:val="24"/>
              </w:rPr>
              <w:t>0 баллов</w:t>
            </w:r>
            <w:r w:rsidRPr="00722E06">
              <w:rPr>
                <w:rFonts w:ascii="Times New Roman" w:hAnsi="Times New Roman" w:cs="Times New Roman"/>
                <w:sz w:val="24"/>
                <w:szCs w:val="24"/>
              </w:rPr>
              <w:t>: перестать общаться и</w:t>
            </w:r>
          </w:p>
          <w:p w14:paraId="544DEE10"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тоже изображать обиженного.</w:t>
            </w:r>
          </w:p>
        </w:tc>
      </w:tr>
      <w:tr w:rsidR="001E3F36" w:rsidRPr="00722E06" w14:paraId="5F632BC1" w14:textId="77777777" w:rsidTr="00195071">
        <w:trPr>
          <w:trHeight w:val="1969"/>
        </w:trPr>
        <w:tc>
          <w:tcPr>
            <w:tcW w:w="752" w:type="dxa"/>
            <w:tcBorders>
              <w:top w:val="single" w:sz="4" w:space="0" w:color="000000"/>
              <w:left w:val="single" w:sz="4" w:space="0" w:color="000000"/>
              <w:bottom w:val="single" w:sz="4" w:space="0" w:color="000000"/>
              <w:right w:val="single" w:sz="4" w:space="0" w:color="000000"/>
            </w:tcBorders>
            <w:hideMark/>
          </w:tcPr>
          <w:p w14:paraId="0322A8FA"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lastRenderedPageBreak/>
              <w:t>5</w:t>
            </w:r>
          </w:p>
        </w:tc>
        <w:tc>
          <w:tcPr>
            <w:tcW w:w="5386" w:type="dxa"/>
            <w:tcBorders>
              <w:top w:val="single" w:sz="4" w:space="0" w:color="000000"/>
              <w:left w:val="single" w:sz="4" w:space="0" w:color="000000"/>
              <w:bottom w:val="single" w:sz="4" w:space="0" w:color="000000"/>
              <w:right w:val="single" w:sz="4" w:space="0" w:color="000000"/>
            </w:tcBorders>
            <w:hideMark/>
          </w:tcPr>
          <w:p w14:paraId="63B92B1A"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На выходе из магазина вы поняли, что случайно забыли оплатить один из товаров, приобретенных в супермаркете. Как вы поступите?</w:t>
            </w:r>
          </w:p>
        </w:tc>
        <w:tc>
          <w:tcPr>
            <w:tcW w:w="3492" w:type="dxa"/>
            <w:tcBorders>
              <w:top w:val="single" w:sz="4" w:space="0" w:color="000000"/>
              <w:left w:val="single" w:sz="4" w:space="0" w:color="000000"/>
              <w:bottom w:val="single" w:sz="4" w:space="0" w:color="000000"/>
              <w:right w:val="single" w:sz="4" w:space="0" w:color="000000"/>
            </w:tcBorders>
            <w:hideMark/>
          </w:tcPr>
          <w:p w14:paraId="51B76BB3" w14:textId="77777777" w:rsidR="001E3F36" w:rsidRPr="00722E06" w:rsidRDefault="001E3F36"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вернуться в магазин и оплатить товар, извиниться.</w:t>
            </w:r>
          </w:p>
          <w:p w14:paraId="04AB880D" w14:textId="77777777" w:rsidR="001E3F36" w:rsidRPr="00722E06" w:rsidRDefault="001E3F36"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так как вам стыдно возвращаться в магазин, попросить друга вернуться и оплатить товар.</w:t>
            </w:r>
          </w:p>
          <w:p w14:paraId="438EFBEA" w14:textId="77777777" w:rsidR="001E3F36" w:rsidRPr="00722E06" w:rsidRDefault="001E3F36"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0 баллов</w:t>
            </w:r>
            <w:r w:rsidRPr="00722E06">
              <w:rPr>
                <w:rFonts w:ascii="Times New Roman" w:hAnsi="Times New Roman" w:cs="Times New Roman"/>
                <w:sz w:val="24"/>
                <w:szCs w:val="24"/>
              </w:rPr>
              <w:t>: уйти домой.</w:t>
            </w:r>
          </w:p>
        </w:tc>
      </w:tr>
      <w:tr w:rsidR="001E3F36" w:rsidRPr="00722E06" w14:paraId="032DB3D5" w14:textId="77777777" w:rsidTr="00195071">
        <w:trPr>
          <w:trHeight w:val="3102"/>
        </w:trPr>
        <w:tc>
          <w:tcPr>
            <w:tcW w:w="752" w:type="dxa"/>
            <w:tcBorders>
              <w:top w:val="single" w:sz="4" w:space="0" w:color="000000"/>
              <w:left w:val="single" w:sz="4" w:space="0" w:color="000000"/>
              <w:bottom w:val="single" w:sz="4" w:space="0" w:color="000000"/>
              <w:right w:val="single" w:sz="4" w:space="0" w:color="000000"/>
            </w:tcBorders>
            <w:hideMark/>
          </w:tcPr>
          <w:p w14:paraId="7A926C97"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6</w:t>
            </w:r>
          </w:p>
        </w:tc>
        <w:tc>
          <w:tcPr>
            <w:tcW w:w="5386" w:type="dxa"/>
            <w:tcBorders>
              <w:top w:val="single" w:sz="4" w:space="0" w:color="000000"/>
              <w:left w:val="single" w:sz="4" w:space="0" w:color="000000"/>
              <w:bottom w:val="single" w:sz="4" w:space="0" w:color="000000"/>
              <w:right w:val="single" w:sz="4" w:space="0" w:color="000000"/>
            </w:tcBorders>
            <w:hideMark/>
          </w:tcPr>
          <w:p w14:paraId="5E5CE91F"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Вы и ваши друзья участвуете в конкурсе, где стать победителем может только один из вас. Вам посчастливилось узнать задание, которое будет дано участникам на первом этапе соревнования. Вы поделитесь информацией со своими друзьями?</w:t>
            </w:r>
          </w:p>
        </w:tc>
        <w:tc>
          <w:tcPr>
            <w:tcW w:w="3492" w:type="dxa"/>
            <w:tcBorders>
              <w:top w:val="single" w:sz="4" w:space="0" w:color="000000"/>
              <w:left w:val="single" w:sz="4" w:space="0" w:color="000000"/>
              <w:bottom w:val="single" w:sz="4" w:space="0" w:color="000000"/>
              <w:right w:val="single" w:sz="4" w:space="0" w:color="000000"/>
            </w:tcBorders>
            <w:hideMark/>
          </w:tcPr>
          <w:p w14:paraId="2D68254D" w14:textId="77777777" w:rsidR="001E3F36" w:rsidRPr="00722E06" w:rsidRDefault="001E3F36"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сообщить друзьям об этом, ведь, во-первых, неясно кто как подготовит этот первый этап. Во-вторых, будут другие, не менее важные этапы.</w:t>
            </w:r>
          </w:p>
          <w:p w14:paraId="0F6BC90D" w14:textId="77777777" w:rsidR="001E3F36" w:rsidRPr="00722E06" w:rsidRDefault="001E3F36"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поделиться своими догадками насчет этапа, таким образом, намекнув друзьям, что может быть в задании.</w:t>
            </w:r>
          </w:p>
          <w:p w14:paraId="350CB58A" w14:textId="77777777" w:rsidR="001E3F36" w:rsidRPr="00722E06" w:rsidRDefault="001E3F36" w:rsidP="00195071">
            <w:pPr>
              <w:spacing w:after="0" w:line="240" w:lineRule="auto"/>
              <w:rPr>
                <w:rFonts w:ascii="Times New Roman" w:hAnsi="Times New Roman" w:cs="Times New Roman"/>
                <w:sz w:val="24"/>
                <w:szCs w:val="24"/>
              </w:rPr>
            </w:pPr>
            <w:proofErr w:type="gramStart"/>
            <w:r w:rsidRPr="00722E06">
              <w:rPr>
                <w:rFonts w:ascii="Times New Roman" w:hAnsi="Times New Roman" w:cs="Times New Roman"/>
                <w:b/>
                <w:sz w:val="24"/>
                <w:szCs w:val="24"/>
              </w:rPr>
              <w:t>0  баллов</w:t>
            </w:r>
            <w:proofErr w:type="gramEnd"/>
            <w:r w:rsidRPr="00722E06">
              <w:rPr>
                <w:rFonts w:ascii="Times New Roman" w:hAnsi="Times New Roman" w:cs="Times New Roman"/>
                <w:sz w:val="24"/>
                <w:szCs w:val="24"/>
              </w:rPr>
              <w:t>:  не  поделиться  с</w:t>
            </w:r>
          </w:p>
          <w:p w14:paraId="439D435A" w14:textId="77777777" w:rsidR="001E3F36" w:rsidRPr="00722E06" w:rsidRDefault="001E3F36" w:rsidP="00195071">
            <w:pPr>
              <w:spacing w:after="0" w:line="240" w:lineRule="auto"/>
              <w:rPr>
                <w:rFonts w:ascii="Times New Roman" w:hAnsi="Times New Roman" w:cs="Times New Roman"/>
                <w:sz w:val="24"/>
                <w:szCs w:val="24"/>
              </w:rPr>
            </w:pPr>
            <w:r w:rsidRPr="00722E06">
              <w:rPr>
                <w:rFonts w:ascii="Times New Roman" w:hAnsi="Times New Roman" w:cs="Times New Roman"/>
                <w:sz w:val="24"/>
                <w:szCs w:val="24"/>
              </w:rPr>
              <w:t>друзьями, для вас победа важнее.</w:t>
            </w:r>
          </w:p>
        </w:tc>
      </w:tr>
      <w:tr w:rsidR="001E3F36" w:rsidRPr="00722E06" w14:paraId="696609C0" w14:textId="77777777" w:rsidTr="00195071">
        <w:trPr>
          <w:trHeight w:val="2834"/>
        </w:trPr>
        <w:tc>
          <w:tcPr>
            <w:tcW w:w="752" w:type="dxa"/>
            <w:tcBorders>
              <w:top w:val="single" w:sz="4" w:space="0" w:color="000000"/>
              <w:left w:val="single" w:sz="4" w:space="0" w:color="000000"/>
              <w:bottom w:val="single" w:sz="4" w:space="0" w:color="000000"/>
              <w:right w:val="single" w:sz="4" w:space="0" w:color="000000"/>
            </w:tcBorders>
            <w:hideMark/>
          </w:tcPr>
          <w:p w14:paraId="0B58A795"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7</w:t>
            </w:r>
          </w:p>
          <w:p w14:paraId="6321B142" w14:textId="77777777" w:rsidR="001E3F36" w:rsidRPr="00722E06" w:rsidRDefault="001E3F36" w:rsidP="004E004E">
            <w:pPr>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hideMark/>
          </w:tcPr>
          <w:p w14:paraId="1E9A0F4E"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Вы мечтаете стать популярным видеоблогером и создать свой канал об индустрии моды (или какой-то другой), но считаете, что недостаточно презентабельны для выбранного контента. Каким образом вы в итоге поступите?</w:t>
            </w:r>
          </w:p>
        </w:tc>
        <w:tc>
          <w:tcPr>
            <w:tcW w:w="3492" w:type="dxa"/>
            <w:tcBorders>
              <w:top w:val="single" w:sz="4" w:space="0" w:color="000000"/>
              <w:left w:val="single" w:sz="4" w:space="0" w:color="000000"/>
              <w:bottom w:val="single" w:sz="4" w:space="0" w:color="000000"/>
              <w:right w:val="single" w:sz="4" w:space="0" w:color="000000"/>
            </w:tcBorders>
            <w:hideMark/>
          </w:tcPr>
          <w:p w14:paraId="1749E1D4" w14:textId="77777777" w:rsidR="001E3F36" w:rsidRPr="00722E06" w:rsidRDefault="001E3F36"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начать вести канал и параллельно работать над собой, чтобы стать более уверенным в себе человеком.</w:t>
            </w:r>
          </w:p>
          <w:p w14:paraId="0869483A" w14:textId="77777777" w:rsidR="001E3F36" w:rsidRPr="00722E06" w:rsidRDefault="001E3F36"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все равно вести канал, главное – интересная подача материала, а не внешний вид.</w:t>
            </w:r>
          </w:p>
          <w:p w14:paraId="4A04941D" w14:textId="77777777" w:rsidR="001E3F36" w:rsidRPr="00722E06" w:rsidRDefault="001E3F36" w:rsidP="00195071">
            <w:pPr>
              <w:spacing w:after="0" w:line="240" w:lineRule="auto"/>
              <w:rPr>
                <w:rFonts w:ascii="Times New Roman" w:hAnsi="Times New Roman" w:cs="Times New Roman"/>
                <w:sz w:val="24"/>
                <w:szCs w:val="24"/>
              </w:rPr>
            </w:pPr>
            <w:r w:rsidRPr="00722E06">
              <w:rPr>
                <w:rFonts w:ascii="Times New Roman" w:hAnsi="Times New Roman" w:cs="Times New Roman"/>
                <w:b/>
                <w:sz w:val="24"/>
                <w:szCs w:val="24"/>
              </w:rPr>
              <w:t>0 баллов</w:t>
            </w:r>
            <w:r w:rsidRPr="00722E06">
              <w:rPr>
                <w:rFonts w:ascii="Times New Roman" w:hAnsi="Times New Roman" w:cs="Times New Roman"/>
                <w:sz w:val="24"/>
                <w:szCs w:val="24"/>
              </w:rPr>
              <w:t>: оставить затею ведения   блога   о   моде,</w:t>
            </w:r>
          </w:p>
          <w:p w14:paraId="2CB2FB79" w14:textId="77777777" w:rsidR="001E3F36" w:rsidRPr="00722E06" w:rsidRDefault="001E3F36" w:rsidP="00195071">
            <w:pPr>
              <w:spacing w:after="0" w:line="240" w:lineRule="auto"/>
              <w:rPr>
                <w:rFonts w:ascii="Times New Roman" w:hAnsi="Times New Roman" w:cs="Times New Roman"/>
                <w:sz w:val="24"/>
                <w:szCs w:val="24"/>
              </w:rPr>
            </w:pPr>
            <w:r w:rsidRPr="00722E06">
              <w:rPr>
                <w:rFonts w:ascii="Times New Roman" w:hAnsi="Times New Roman" w:cs="Times New Roman"/>
                <w:sz w:val="24"/>
                <w:szCs w:val="24"/>
              </w:rPr>
              <w:t>рассмотрите другие варианты.</w:t>
            </w:r>
          </w:p>
        </w:tc>
      </w:tr>
      <w:tr w:rsidR="001E3F36" w:rsidRPr="00722E06" w14:paraId="582539A6" w14:textId="77777777" w:rsidTr="00195071">
        <w:trPr>
          <w:trHeight w:val="3386"/>
        </w:trPr>
        <w:tc>
          <w:tcPr>
            <w:tcW w:w="752" w:type="dxa"/>
            <w:tcBorders>
              <w:top w:val="single" w:sz="4" w:space="0" w:color="000000"/>
              <w:left w:val="single" w:sz="4" w:space="0" w:color="000000"/>
              <w:bottom w:val="single" w:sz="4" w:space="0" w:color="000000"/>
              <w:right w:val="single" w:sz="4" w:space="0" w:color="000000"/>
            </w:tcBorders>
            <w:hideMark/>
          </w:tcPr>
          <w:p w14:paraId="3084F082" w14:textId="77777777" w:rsidR="001E3F36" w:rsidRPr="00722E06" w:rsidRDefault="001E3F36" w:rsidP="004E004E">
            <w:pPr>
              <w:rPr>
                <w:rFonts w:ascii="Times New Roman" w:hAnsi="Times New Roman" w:cs="Times New Roman"/>
                <w:sz w:val="24"/>
                <w:szCs w:val="24"/>
              </w:rPr>
            </w:pPr>
            <w:r>
              <w:rPr>
                <w:rFonts w:ascii="Times New Roman" w:hAnsi="Times New Roman" w:cs="Times New Roman"/>
                <w:sz w:val="24"/>
                <w:szCs w:val="24"/>
              </w:rPr>
              <w:t>8</w:t>
            </w:r>
          </w:p>
        </w:tc>
        <w:tc>
          <w:tcPr>
            <w:tcW w:w="5386" w:type="dxa"/>
            <w:tcBorders>
              <w:top w:val="single" w:sz="4" w:space="0" w:color="000000"/>
              <w:left w:val="single" w:sz="4" w:space="0" w:color="000000"/>
              <w:bottom w:val="single" w:sz="4" w:space="0" w:color="000000"/>
              <w:right w:val="single" w:sz="4" w:space="0" w:color="000000"/>
            </w:tcBorders>
            <w:hideMark/>
          </w:tcPr>
          <w:p w14:paraId="0CCC5394" w14:textId="02D09EFC" w:rsidR="001E3F36" w:rsidRPr="00722E06" w:rsidRDefault="001E3F36" w:rsidP="00195071">
            <w:pPr>
              <w:rPr>
                <w:rFonts w:ascii="Times New Roman" w:hAnsi="Times New Roman" w:cs="Times New Roman"/>
                <w:sz w:val="24"/>
                <w:szCs w:val="24"/>
              </w:rPr>
            </w:pPr>
            <w:r w:rsidRPr="00722E06">
              <w:rPr>
                <w:rFonts w:ascii="Times New Roman" w:hAnsi="Times New Roman" w:cs="Times New Roman"/>
                <w:sz w:val="24"/>
                <w:szCs w:val="24"/>
              </w:rPr>
              <w:t xml:space="preserve">Недавно на проверочной работе по математике вам помог сосед по парте с решением задачи. Если бы не он, вы могли получить неудовлетворительную оценку. Сегодня контрольная работа по английскому языку. Ваш товарищ напомнил вам, что в прошлый раз помог в трудной ситуации, и теперь просит помощи взамен на диктанте. Вы понимаете, что на уроке английского подсказать будет крайне сложно. Во- первых, из-за индивидуальной рассадки, во- </w:t>
            </w:r>
            <w:proofErr w:type="gramStart"/>
            <w:r w:rsidRPr="00722E06">
              <w:rPr>
                <w:rFonts w:ascii="Times New Roman" w:hAnsi="Times New Roman" w:cs="Times New Roman"/>
                <w:sz w:val="24"/>
                <w:szCs w:val="24"/>
              </w:rPr>
              <w:t>вторых,  учитель</w:t>
            </w:r>
            <w:proofErr w:type="gramEnd"/>
            <w:r w:rsidRPr="00722E06">
              <w:rPr>
                <w:rFonts w:ascii="Times New Roman" w:hAnsi="Times New Roman" w:cs="Times New Roman"/>
                <w:sz w:val="24"/>
                <w:szCs w:val="24"/>
              </w:rPr>
              <w:t xml:space="preserve">  намного  строже.  </w:t>
            </w:r>
            <w:proofErr w:type="gramStart"/>
            <w:r w:rsidRPr="00722E06">
              <w:rPr>
                <w:rFonts w:ascii="Times New Roman" w:hAnsi="Times New Roman" w:cs="Times New Roman"/>
                <w:sz w:val="24"/>
                <w:szCs w:val="24"/>
              </w:rPr>
              <w:t>Как  вы</w:t>
            </w:r>
            <w:proofErr w:type="gramEnd"/>
            <w:r w:rsidR="00195071">
              <w:rPr>
                <w:rFonts w:ascii="Times New Roman" w:hAnsi="Times New Roman" w:cs="Times New Roman"/>
                <w:sz w:val="24"/>
                <w:szCs w:val="24"/>
              </w:rPr>
              <w:t xml:space="preserve"> </w:t>
            </w:r>
            <w:r w:rsidRPr="00722E06">
              <w:rPr>
                <w:rFonts w:ascii="Times New Roman" w:hAnsi="Times New Roman" w:cs="Times New Roman"/>
                <w:sz w:val="24"/>
                <w:szCs w:val="24"/>
              </w:rPr>
              <w:t>поступите?</w:t>
            </w:r>
          </w:p>
        </w:tc>
        <w:tc>
          <w:tcPr>
            <w:tcW w:w="3492" w:type="dxa"/>
            <w:tcBorders>
              <w:top w:val="single" w:sz="4" w:space="0" w:color="000000"/>
              <w:left w:val="single" w:sz="4" w:space="0" w:color="000000"/>
              <w:bottom w:val="single" w:sz="4" w:space="0" w:color="000000"/>
              <w:right w:val="single" w:sz="4" w:space="0" w:color="000000"/>
            </w:tcBorders>
            <w:hideMark/>
          </w:tcPr>
          <w:p w14:paraId="15AF1B6D" w14:textId="77777777" w:rsidR="001E3F36" w:rsidRPr="00722E06" w:rsidRDefault="001E3F36" w:rsidP="00195071">
            <w:pPr>
              <w:spacing w:after="0"/>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пообещать помочь, если будет возможность и указать на то, что может помешать оказать помощь на контрольном уроке.</w:t>
            </w:r>
          </w:p>
          <w:p w14:paraId="79BBE316" w14:textId="77777777" w:rsidR="001E3F36" w:rsidRPr="00722E06" w:rsidRDefault="001E3F36" w:rsidP="00195071">
            <w:pPr>
              <w:spacing w:after="0"/>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сказать, что на контрольной по английскому языку помочь не сможете, так как боитесь, что вам обоим снизят оценку.</w:t>
            </w:r>
          </w:p>
          <w:p w14:paraId="3803AF90" w14:textId="77777777" w:rsidR="001E3F36" w:rsidRPr="00722E06" w:rsidRDefault="001E3F36" w:rsidP="00195071">
            <w:pPr>
              <w:spacing w:after="0"/>
              <w:rPr>
                <w:rFonts w:ascii="Times New Roman" w:hAnsi="Times New Roman" w:cs="Times New Roman"/>
                <w:sz w:val="24"/>
                <w:szCs w:val="24"/>
              </w:rPr>
            </w:pPr>
            <w:r w:rsidRPr="00722E06">
              <w:rPr>
                <w:rFonts w:ascii="Times New Roman" w:hAnsi="Times New Roman" w:cs="Times New Roman"/>
                <w:b/>
                <w:sz w:val="24"/>
                <w:szCs w:val="24"/>
              </w:rPr>
              <w:t>0 баллов</w:t>
            </w:r>
            <w:r w:rsidRPr="00722E06">
              <w:rPr>
                <w:rFonts w:ascii="Times New Roman" w:hAnsi="Times New Roman" w:cs="Times New Roman"/>
                <w:sz w:val="24"/>
                <w:szCs w:val="24"/>
              </w:rPr>
              <w:t>: помочь не смотря ни</w:t>
            </w:r>
          </w:p>
          <w:p w14:paraId="007308CC" w14:textId="77777777" w:rsidR="001E3F36" w:rsidRPr="00722E06" w:rsidRDefault="001E3F36" w:rsidP="00195071">
            <w:pPr>
              <w:spacing w:after="0"/>
              <w:rPr>
                <w:rFonts w:ascii="Times New Roman" w:hAnsi="Times New Roman" w:cs="Times New Roman"/>
                <w:sz w:val="24"/>
                <w:szCs w:val="24"/>
              </w:rPr>
            </w:pPr>
            <w:r w:rsidRPr="00722E06">
              <w:rPr>
                <w:rFonts w:ascii="Times New Roman" w:hAnsi="Times New Roman" w:cs="Times New Roman"/>
                <w:sz w:val="24"/>
                <w:szCs w:val="24"/>
              </w:rPr>
              <w:t>на что.</w:t>
            </w:r>
          </w:p>
        </w:tc>
      </w:tr>
      <w:tr w:rsidR="001E3F36" w:rsidRPr="00722E06" w14:paraId="1199EC39" w14:textId="77777777" w:rsidTr="004E004E">
        <w:trPr>
          <w:trHeight w:val="2530"/>
        </w:trPr>
        <w:tc>
          <w:tcPr>
            <w:tcW w:w="752" w:type="dxa"/>
            <w:tcBorders>
              <w:top w:val="single" w:sz="4" w:space="0" w:color="000000"/>
              <w:left w:val="single" w:sz="4" w:space="0" w:color="000000"/>
              <w:bottom w:val="single" w:sz="4" w:space="0" w:color="000000"/>
              <w:right w:val="single" w:sz="4" w:space="0" w:color="000000"/>
            </w:tcBorders>
            <w:hideMark/>
          </w:tcPr>
          <w:p w14:paraId="27217058" w14:textId="77777777" w:rsidR="001E3F36" w:rsidRPr="00722E06" w:rsidRDefault="001E3F36" w:rsidP="004E004E">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5386" w:type="dxa"/>
            <w:tcBorders>
              <w:top w:val="single" w:sz="4" w:space="0" w:color="000000"/>
              <w:left w:val="single" w:sz="4" w:space="0" w:color="000000"/>
              <w:bottom w:val="single" w:sz="4" w:space="0" w:color="000000"/>
              <w:right w:val="single" w:sz="4" w:space="0" w:color="000000"/>
            </w:tcBorders>
            <w:hideMark/>
          </w:tcPr>
          <w:p w14:paraId="48DFB982"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Вы опаздываете на сеанс в кинотеатр. Пробегая мимо автобусной остановки, вы увидели ребенка без сопровождения взрослого, который плакал, сидя на лавке. Ваши действия?</w:t>
            </w:r>
          </w:p>
        </w:tc>
        <w:tc>
          <w:tcPr>
            <w:tcW w:w="3492" w:type="dxa"/>
            <w:tcBorders>
              <w:top w:val="single" w:sz="4" w:space="0" w:color="000000"/>
              <w:left w:val="single" w:sz="4" w:space="0" w:color="000000"/>
              <w:bottom w:val="single" w:sz="4" w:space="0" w:color="000000"/>
              <w:right w:val="single" w:sz="4" w:space="0" w:color="000000"/>
            </w:tcBorders>
            <w:hideMark/>
          </w:tcPr>
          <w:p w14:paraId="49DC8C63" w14:textId="77777777" w:rsidR="001E3F36" w:rsidRPr="00722E06" w:rsidRDefault="001E3F36" w:rsidP="00195071">
            <w:pPr>
              <w:spacing w:after="0"/>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фильм еще можно будет посмотреть, а ребенок, возможно, так и останется без помощи.</w:t>
            </w:r>
          </w:p>
          <w:p w14:paraId="2D029BD7" w14:textId="77777777" w:rsidR="001E3F36" w:rsidRPr="00722E06" w:rsidRDefault="001E3F36" w:rsidP="00195071">
            <w:pPr>
              <w:spacing w:after="0"/>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привлечь кого-то из прохожих к решению проблемы и уйти в кинотеатр.</w:t>
            </w:r>
          </w:p>
          <w:p w14:paraId="582153D5" w14:textId="77777777" w:rsidR="001E3F36" w:rsidRPr="00722E06" w:rsidRDefault="001E3F36" w:rsidP="00195071">
            <w:pPr>
              <w:spacing w:after="0"/>
              <w:rPr>
                <w:rFonts w:ascii="Times New Roman" w:hAnsi="Times New Roman" w:cs="Times New Roman"/>
                <w:sz w:val="24"/>
                <w:szCs w:val="24"/>
              </w:rPr>
            </w:pPr>
            <w:r w:rsidRPr="00722E06">
              <w:rPr>
                <w:rFonts w:ascii="Times New Roman" w:hAnsi="Times New Roman" w:cs="Times New Roman"/>
                <w:b/>
                <w:sz w:val="24"/>
                <w:szCs w:val="24"/>
              </w:rPr>
              <w:t>0 баллов</w:t>
            </w:r>
            <w:r w:rsidRPr="00722E06">
              <w:rPr>
                <w:rFonts w:ascii="Times New Roman" w:hAnsi="Times New Roman" w:cs="Times New Roman"/>
                <w:sz w:val="24"/>
                <w:szCs w:val="24"/>
              </w:rPr>
              <w:t>: пройти мимо.</w:t>
            </w:r>
          </w:p>
        </w:tc>
      </w:tr>
      <w:tr w:rsidR="001E3F36" w:rsidRPr="00722E06" w14:paraId="4CE099B7" w14:textId="77777777" w:rsidTr="004E004E">
        <w:trPr>
          <w:trHeight w:val="1859"/>
        </w:trPr>
        <w:tc>
          <w:tcPr>
            <w:tcW w:w="752" w:type="dxa"/>
            <w:tcBorders>
              <w:top w:val="single" w:sz="4" w:space="0" w:color="000000"/>
              <w:left w:val="single" w:sz="4" w:space="0" w:color="000000"/>
              <w:bottom w:val="single" w:sz="4" w:space="0" w:color="000000"/>
              <w:right w:val="single" w:sz="4" w:space="0" w:color="000000"/>
            </w:tcBorders>
            <w:hideMark/>
          </w:tcPr>
          <w:p w14:paraId="5907F204"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1</w:t>
            </w:r>
            <w:r>
              <w:rPr>
                <w:rFonts w:ascii="Times New Roman" w:hAnsi="Times New Roman" w:cs="Times New Roman"/>
                <w:sz w:val="24"/>
                <w:szCs w:val="24"/>
              </w:rPr>
              <w:t>0</w:t>
            </w:r>
          </w:p>
        </w:tc>
        <w:tc>
          <w:tcPr>
            <w:tcW w:w="5386" w:type="dxa"/>
            <w:tcBorders>
              <w:top w:val="single" w:sz="4" w:space="0" w:color="000000"/>
              <w:left w:val="single" w:sz="4" w:space="0" w:color="000000"/>
              <w:bottom w:val="single" w:sz="4" w:space="0" w:color="000000"/>
              <w:right w:val="single" w:sz="4" w:space="0" w:color="000000"/>
            </w:tcBorders>
            <w:hideMark/>
          </w:tcPr>
          <w:p w14:paraId="20DC5CD8"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Вы потеряли телефон, когда катались на велосипеде с другом. Предвкушая неприятный разговор с родителями, вы не можете отделаться от мысли, что в этом есть вина вашего товарища, ведь это он вас уговорил прикрепить телефон к</w:t>
            </w:r>
          </w:p>
          <w:p w14:paraId="40E298B2" w14:textId="40F62AB9"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велосипеду для видеосъемки. В какой-то момент</w:t>
            </w:r>
            <w:r w:rsidR="00195071" w:rsidRPr="00722E06">
              <w:rPr>
                <w:rFonts w:ascii="Times New Roman" w:hAnsi="Times New Roman" w:cs="Times New Roman"/>
                <w:sz w:val="24"/>
                <w:szCs w:val="24"/>
              </w:rPr>
              <w:t xml:space="preserve"> </w:t>
            </w:r>
            <w:r w:rsidR="00195071" w:rsidRPr="00722E06">
              <w:rPr>
                <w:rFonts w:ascii="Times New Roman" w:hAnsi="Times New Roman" w:cs="Times New Roman"/>
                <w:sz w:val="24"/>
                <w:szCs w:val="24"/>
              </w:rPr>
              <w:t>вы просто не заметили, что телефон упал. Что вы скажите родителям?</w:t>
            </w:r>
          </w:p>
        </w:tc>
        <w:tc>
          <w:tcPr>
            <w:tcW w:w="3492" w:type="dxa"/>
            <w:tcBorders>
              <w:top w:val="single" w:sz="4" w:space="0" w:color="000000"/>
              <w:left w:val="single" w:sz="4" w:space="0" w:color="000000"/>
              <w:bottom w:val="single" w:sz="4" w:space="0" w:color="000000"/>
              <w:right w:val="single" w:sz="4" w:space="0" w:color="000000"/>
            </w:tcBorders>
            <w:hideMark/>
          </w:tcPr>
          <w:p w14:paraId="5008B06A" w14:textId="77777777" w:rsidR="001E3F36" w:rsidRPr="00722E06" w:rsidRDefault="001E3F36" w:rsidP="00195071">
            <w:pPr>
              <w:spacing w:after="0"/>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рассказать всю правду родителям без акцента на то, что виноват ваш товарищ, ведь вы могли не делать того, что он вам посоветовал.</w:t>
            </w:r>
          </w:p>
          <w:p w14:paraId="3D9EE69A" w14:textId="59FCE3E6" w:rsidR="00195071" w:rsidRPr="00722E06" w:rsidRDefault="001E3F36" w:rsidP="00195071">
            <w:pPr>
              <w:spacing w:after="0"/>
              <w:rPr>
                <w:rFonts w:ascii="Times New Roman" w:hAnsi="Times New Roman" w:cs="Times New Roman"/>
                <w:sz w:val="24"/>
                <w:szCs w:val="24"/>
              </w:rPr>
            </w:pPr>
            <w:r w:rsidRPr="00722E06">
              <w:rPr>
                <w:rFonts w:ascii="Times New Roman" w:hAnsi="Times New Roman" w:cs="Times New Roman"/>
                <w:b/>
                <w:sz w:val="24"/>
                <w:szCs w:val="24"/>
              </w:rPr>
              <w:t xml:space="preserve">1   </w:t>
            </w:r>
            <w:proofErr w:type="gramStart"/>
            <w:r w:rsidRPr="00722E06">
              <w:rPr>
                <w:rFonts w:ascii="Times New Roman" w:hAnsi="Times New Roman" w:cs="Times New Roman"/>
                <w:b/>
                <w:sz w:val="24"/>
                <w:szCs w:val="24"/>
              </w:rPr>
              <w:t>балл</w:t>
            </w:r>
            <w:r w:rsidRPr="00722E06">
              <w:rPr>
                <w:rFonts w:ascii="Times New Roman" w:hAnsi="Times New Roman" w:cs="Times New Roman"/>
                <w:sz w:val="24"/>
                <w:szCs w:val="24"/>
              </w:rPr>
              <w:t xml:space="preserve">:   </w:t>
            </w:r>
            <w:proofErr w:type="gramEnd"/>
            <w:r w:rsidRPr="00722E06">
              <w:rPr>
                <w:rFonts w:ascii="Times New Roman" w:hAnsi="Times New Roman" w:cs="Times New Roman"/>
                <w:sz w:val="24"/>
                <w:szCs w:val="24"/>
              </w:rPr>
              <w:t>поговорить   с</w:t>
            </w:r>
            <w:r w:rsidR="00195071" w:rsidRPr="00722E06">
              <w:rPr>
                <w:rFonts w:ascii="Times New Roman" w:hAnsi="Times New Roman" w:cs="Times New Roman"/>
                <w:sz w:val="24"/>
                <w:szCs w:val="24"/>
              </w:rPr>
              <w:t xml:space="preserve"> </w:t>
            </w:r>
            <w:r w:rsidR="00195071" w:rsidRPr="00722E06">
              <w:rPr>
                <w:rFonts w:ascii="Times New Roman" w:hAnsi="Times New Roman" w:cs="Times New Roman"/>
                <w:sz w:val="24"/>
                <w:szCs w:val="24"/>
              </w:rPr>
              <w:t>родителями,</w:t>
            </w:r>
            <w:r w:rsidR="00195071" w:rsidRPr="00722E06">
              <w:rPr>
                <w:rFonts w:ascii="Times New Roman" w:hAnsi="Times New Roman" w:cs="Times New Roman"/>
                <w:sz w:val="24"/>
                <w:szCs w:val="24"/>
              </w:rPr>
              <w:tab/>
              <w:t>попросить помощи в поиске телефона.</w:t>
            </w:r>
          </w:p>
          <w:p w14:paraId="14016D40" w14:textId="77777777" w:rsidR="00195071" w:rsidRPr="00722E06" w:rsidRDefault="00195071" w:rsidP="00195071">
            <w:pPr>
              <w:spacing w:after="0"/>
              <w:rPr>
                <w:rFonts w:ascii="Times New Roman" w:hAnsi="Times New Roman" w:cs="Times New Roman"/>
                <w:sz w:val="24"/>
                <w:szCs w:val="24"/>
              </w:rPr>
            </w:pPr>
            <w:r w:rsidRPr="00722E06">
              <w:rPr>
                <w:rFonts w:ascii="Times New Roman" w:hAnsi="Times New Roman" w:cs="Times New Roman"/>
                <w:b/>
                <w:sz w:val="24"/>
                <w:szCs w:val="24"/>
              </w:rPr>
              <w:t>0 баллов</w:t>
            </w:r>
            <w:r w:rsidRPr="00722E06">
              <w:rPr>
                <w:rFonts w:ascii="Times New Roman" w:hAnsi="Times New Roman" w:cs="Times New Roman"/>
                <w:sz w:val="24"/>
                <w:szCs w:val="24"/>
              </w:rPr>
              <w:t xml:space="preserve">: обвинить друга в потере телефона, чтобы ваше </w:t>
            </w:r>
            <w:proofErr w:type="gramStart"/>
            <w:r w:rsidRPr="00722E06">
              <w:rPr>
                <w:rFonts w:ascii="Times New Roman" w:hAnsi="Times New Roman" w:cs="Times New Roman"/>
                <w:sz w:val="24"/>
                <w:szCs w:val="24"/>
              </w:rPr>
              <w:t>наказание  было</w:t>
            </w:r>
            <w:proofErr w:type="gramEnd"/>
            <w:r w:rsidRPr="00722E06">
              <w:rPr>
                <w:rFonts w:ascii="Times New Roman" w:hAnsi="Times New Roman" w:cs="Times New Roman"/>
                <w:sz w:val="24"/>
                <w:szCs w:val="24"/>
              </w:rPr>
              <w:t xml:space="preserve">  не  таким</w:t>
            </w:r>
          </w:p>
          <w:p w14:paraId="7864C4D8" w14:textId="15C8F8C9" w:rsidR="001E3F36" w:rsidRPr="00722E06" w:rsidRDefault="00195071" w:rsidP="00195071">
            <w:pPr>
              <w:spacing w:after="0"/>
              <w:rPr>
                <w:rFonts w:ascii="Times New Roman" w:hAnsi="Times New Roman" w:cs="Times New Roman"/>
                <w:sz w:val="24"/>
                <w:szCs w:val="24"/>
              </w:rPr>
            </w:pPr>
            <w:r w:rsidRPr="00722E06">
              <w:rPr>
                <w:rFonts w:ascii="Times New Roman" w:hAnsi="Times New Roman" w:cs="Times New Roman"/>
                <w:sz w:val="24"/>
                <w:szCs w:val="24"/>
              </w:rPr>
              <w:t>суровым.</w:t>
            </w:r>
          </w:p>
        </w:tc>
      </w:tr>
      <w:tr w:rsidR="001E3F36" w:rsidRPr="00722E06" w14:paraId="5DF4DDC4" w14:textId="77777777" w:rsidTr="00195071">
        <w:trPr>
          <w:trHeight w:val="4210"/>
        </w:trPr>
        <w:tc>
          <w:tcPr>
            <w:tcW w:w="752" w:type="dxa"/>
            <w:tcBorders>
              <w:top w:val="single" w:sz="4" w:space="0" w:color="000000"/>
              <w:left w:val="single" w:sz="4" w:space="0" w:color="000000"/>
              <w:bottom w:val="single" w:sz="4" w:space="0" w:color="000000"/>
              <w:right w:val="single" w:sz="4" w:space="0" w:color="000000"/>
            </w:tcBorders>
            <w:hideMark/>
          </w:tcPr>
          <w:p w14:paraId="2CBC5A02"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1</w:t>
            </w:r>
            <w:r>
              <w:rPr>
                <w:rFonts w:ascii="Times New Roman" w:hAnsi="Times New Roman" w:cs="Times New Roman"/>
                <w:sz w:val="24"/>
                <w:szCs w:val="24"/>
              </w:rPr>
              <w:t>1</w:t>
            </w:r>
          </w:p>
        </w:tc>
        <w:tc>
          <w:tcPr>
            <w:tcW w:w="5386" w:type="dxa"/>
            <w:tcBorders>
              <w:top w:val="single" w:sz="4" w:space="0" w:color="000000"/>
              <w:left w:val="single" w:sz="4" w:space="0" w:color="000000"/>
              <w:bottom w:val="single" w:sz="4" w:space="0" w:color="000000"/>
              <w:right w:val="single" w:sz="4" w:space="0" w:color="000000"/>
            </w:tcBorders>
            <w:hideMark/>
          </w:tcPr>
          <w:p w14:paraId="50D5D950"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 xml:space="preserve">Когда вы дежурили в классе после уроков, то увидели, как одноклассники опрокинули цветочный горшок и частично повредили растение, которое в него было посажено. На следующий день учитель заметила, что некоторые ветки комнатного растения сломаны. Она обратилась ко всем, кто был в классе и спросила: </w:t>
            </w:r>
            <w:proofErr w:type="gramStart"/>
            <w:r w:rsidRPr="00722E06">
              <w:rPr>
                <w:rFonts w:ascii="Times New Roman" w:hAnsi="Times New Roman" w:cs="Times New Roman"/>
                <w:sz w:val="24"/>
                <w:szCs w:val="24"/>
              </w:rPr>
              <w:t>«</w:t>
            </w:r>
            <w:proofErr w:type="gramEnd"/>
            <w:r w:rsidRPr="00722E06">
              <w:rPr>
                <w:rFonts w:ascii="Times New Roman" w:hAnsi="Times New Roman" w:cs="Times New Roman"/>
                <w:sz w:val="24"/>
                <w:szCs w:val="24"/>
              </w:rPr>
              <w:t>Кто это сделал?» Как вы поступите, если в итоге учитель решит, что это были лично вы?</w:t>
            </w:r>
          </w:p>
        </w:tc>
        <w:tc>
          <w:tcPr>
            <w:tcW w:w="3492" w:type="dxa"/>
            <w:tcBorders>
              <w:top w:val="single" w:sz="4" w:space="0" w:color="000000"/>
              <w:left w:val="single" w:sz="4" w:space="0" w:color="000000"/>
              <w:bottom w:val="single" w:sz="4" w:space="0" w:color="000000"/>
              <w:right w:val="single" w:sz="4" w:space="0" w:color="000000"/>
            </w:tcBorders>
            <w:hideMark/>
          </w:tcPr>
          <w:p w14:paraId="36FEC30E" w14:textId="77777777" w:rsidR="001E3F36" w:rsidRPr="00722E06" w:rsidRDefault="001E3F36" w:rsidP="00195071">
            <w:pPr>
              <w:spacing w:after="0"/>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сказать о том, что вы знаете, кто это сделал, но не будете ябедничать, пусть эти люди признаются сами.</w:t>
            </w:r>
          </w:p>
          <w:p w14:paraId="668DC6A0" w14:textId="3681C5D4" w:rsidR="001E3F36" w:rsidRPr="00722E06" w:rsidRDefault="001E3F36" w:rsidP="00195071">
            <w:pPr>
              <w:spacing w:after="0"/>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промолчите о том, кто на самом деле опрокинул цветок, извинитесь перед учителем,</w:t>
            </w:r>
            <w:r w:rsidR="00195071">
              <w:rPr>
                <w:rFonts w:ascii="Times New Roman" w:hAnsi="Times New Roman" w:cs="Times New Roman"/>
                <w:sz w:val="24"/>
                <w:szCs w:val="24"/>
              </w:rPr>
              <w:t xml:space="preserve"> </w:t>
            </w:r>
            <w:r w:rsidRPr="00722E06">
              <w:rPr>
                <w:rFonts w:ascii="Times New Roman" w:hAnsi="Times New Roman" w:cs="Times New Roman"/>
                <w:sz w:val="24"/>
                <w:szCs w:val="24"/>
              </w:rPr>
              <w:t>но</w:t>
            </w:r>
            <w:r w:rsidR="00195071">
              <w:rPr>
                <w:rFonts w:ascii="Times New Roman" w:hAnsi="Times New Roman" w:cs="Times New Roman"/>
                <w:sz w:val="24"/>
                <w:szCs w:val="24"/>
              </w:rPr>
              <w:t xml:space="preserve"> </w:t>
            </w:r>
            <w:r w:rsidRPr="00722E06">
              <w:rPr>
                <w:rFonts w:ascii="Times New Roman" w:hAnsi="Times New Roman" w:cs="Times New Roman"/>
                <w:sz w:val="24"/>
                <w:szCs w:val="24"/>
              </w:rPr>
              <w:t>потом обязательно поговорите с одноклассниками о том, что они поступили не красиво.</w:t>
            </w:r>
          </w:p>
          <w:p w14:paraId="25353660" w14:textId="77777777" w:rsidR="00195071" w:rsidRDefault="001E3F36" w:rsidP="00195071">
            <w:pPr>
              <w:spacing w:after="0"/>
              <w:rPr>
                <w:rFonts w:ascii="Times New Roman" w:hAnsi="Times New Roman" w:cs="Times New Roman"/>
                <w:sz w:val="24"/>
                <w:szCs w:val="24"/>
              </w:rPr>
            </w:pPr>
            <w:r w:rsidRPr="00722E06">
              <w:rPr>
                <w:rFonts w:ascii="Times New Roman" w:hAnsi="Times New Roman" w:cs="Times New Roman"/>
                <w:b/>
                <w:sz w:val="24"/>
                <w:szCs w:val="24"/>
              </w:rPr>
              <w:t>0 балл</w:t>
            </w:r>
            <w:r w:rsidRPr="00722E06">
              <w:rPr>
                <w:rFonts w:ascii="Times New Roman" w:hAnsi="Times New Roman" w:cs="Times New Roman"/>
                <w:sz w:val="24"/>
                <w:szCs w:val="24"/>
              </w:rPr>
              <w:t xml:space="preserve">: расскажите, кто это сделал, все равно, что это </w:t>
            </w:r>
            <w:r w:rsidR="00195071">
              <w:rPr>
                <w:rFonts w:ascii="Times New Roman" w:hAnsi="Times New Roman" w:cs="Times New Roman"/>
                <w:sz w:val="24"/>
                <w:szCs w:val="24"/>
              </w:rPr>
              <w:t xml:space="preserve"> </w:t>
            </w:r>
          </w:p>
          <w:p w14:paraId="6809E075" w14:textId="2FD54E9A" w:rsidR="001E3F36" w:rsidRPr="00722E06" w:rsidRDefault="001E3F36" w:rsidP="00195071">
            <w:pPr>
              <w:spacing w:after="0"/>
              <w:rPr>
                <w:rFonts w:ascii="Times New Roman" w:hAnsi="Times New Roman" w:cs="Times New Roman"/>
                <w:sz w:val="24"/>
                <w:szCs w:val="24"/>
              </w:rPr>
            </w:pPr>
            <w:r w:rsidRPr="00722E06">
              <w:rPr>
                <w:rFonts w:ascii="Times New Roman" w:hAnsi="Times New Roman" w:cs="Times New Roman"/>
                <w:sz w:val="24"/>
                <w:szCs w:val="24"/>
              </w:rPr>
              <w:t>поссорит</w:t>
            </w:r>
            <w:r w:rsidRPr="00722E06">
              <w:rPr>
                <w:rFonts w:ascii="Times New Roman" w:hAnsi="Times New Roman" w:cs="Times New Roman"/>
                <w:sz w:val="24"/>
                <w:szCs w:val="24"/>
              </w:rPr>
              <w:tab/>
              <w:t>вас</w:t>
            </w:r>
            <w:r w:rsidRPr="00722E06">
              <w:rPr>
                <w:rFonts w:ascii="Times New Roman" w:hAnsi="Times New Roman" w:cs="Times New Roman"/>
                <w:sz w:val="24"/>
                <w:szCs w:val="24"/>
              </w:rPr>
              <w:tab/>
              <w:t>с одноклассниками.</w:t>
            </w:r>
          </w:p>
        </w:tc>
      </w:tr>
      <w:tr w:rsidR="001E3F36" w:rsidRPr="00722E06" w14:paraId="46043B5F" w14:textId="77777777" w:rsidTr="00195071">
        <w:trPr>
          <w:trHeight w:val="3245"/>
        </w:trPr>
        <w:tc>
          <w:tcPr>
            <w:tcW w:w="752" w:type="dxa"/>
            <w:tcBorders>
              <w:top w:val="single" w:sz="4" w:space="0" w:color="000000"/>
              <w:left w:val="single" w:sz="4" w:space="0" w:color="000000"/>
              <w:bottom w:val="single" w:sz="4" w:space="0" w:color="000000"/>
              <w:right w:val="single" w:sz="4" w:space="0" w:color="000000"/>
            </w:tcBorders>
            <w:hideMark/>
          </w:tcPr>
          <w:p w14:paraId="15EC8C4F"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1</w:t>
            </w:r>
            <w:r>
              <w:rPr>
                <w:rFonts w:ascii="Times New Roman" w:hAnsi="Times New Roman" w:cs="Times New Roman"/>
                <w:sz w:val="24"/>
                <w:szCs w:val="24"/>
              </w:rPr>
              <w:t>2</w:t>
            </w:r>
          </w:p>
        </w:tc>
        <w:tc>
          <w:tcPr>
            <w:tcW w:w="5386" w:type="dxa"/>
            <w:tcBorders>
              <w:top w:val="single" w:sz="4" w:space="0" w:color="000000"/>
              <w:left w:val="single" w:sz="4" w:space="0" w:color="000000"/>
              <w:bottom w:val="single" w:sz="4" w:space="0" w:color="000000"/>
              <w:right w:val="single" w:sz="4" w:space="0" w:color="000000"/>
            </w:tcBorders>
            <w:hideMark/>
          </w:tcPr>
          <w:p w14:paraId="2ECF7FF4"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t>Собираясь на день рождения к подруге, вы сломали мамин фен. Ваша младшая сестра решила вас выручить и взяла вину на себя, чтобы вы избежали наказания и сходили на праздник. Что вы будете делать?</w:t>
            </w:r>
          </w:p>
        </w:tc>
        <w:tc>
          <w:tcPr>
            <w:tcW w:w="3492" w:type="dxa"/>
            <w:tcBorders>
              <w:top w:val="single" w:sz="4" w:space="0" w:color="000000"/>
              <w:left w:val="single" w:sz="4" w:space="0" w:color="000000"/>
              <w:bottom w:val="single" w:sz="4" w:space="0" w:color="000000"/>
              <w:right w:val="single" w:sz="4" w:space="0" w:color="000000"/>
            </w:tcBorders>
            <w:hideMark/>
          </w:tcPr>
          <w:p w14:paraId="696C7187" w14:textId="77777777" w:rsidR="001E3F36" w:rsidRPr="00722E06" w:rsidRDefault="001E3F36" w:rsidP="00195071">
            <w:pPr>
              <w:spacing w:after="0"/>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честно сознаться маме в том, что сестра взяла вашу вину на себя, но попросить не наказывать вас сегодня.</w:t>
            </w:r>
          </w:p>
          <w:p w14:paraId="004C4999" w14:textId="77777777" w:rsidR="001E3F36" w:rsidRPr="00722E06" w:rsidRDefault="001E3F36" w:rsidP="00195071">
            <w:pPr>
              <w:spacing w:after="0"/>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просто признаться в своей вине, без дальнейшего диалога, ждать решения мамы.</w:t>
            </w:r>
          </w:p>
          <w:p w14:paraId="09B0283C" w14:textId="77777777" w:rsidR="001E3F36" w:rsidRPr="00722E06" w:rsidRDefault="001E3F36" w:rsidP="00195071">
            <w:pPr>
              <w:spacing w:after="0"/>
              <w:rPr>
                <w:rFonts w:ascii="Times New Roman" w:hAnsi="Times New Roman" w:cs="Times New Roman"/>
                <w:sz w:val="24"/>
                <w:szCs w:val="24"/>
              </w:rPr>
            </w:pPr>
            <w:r w:rsidRPr="00722E06">
              <w:rPr>
                <w:rFonts w:ascii="Times New Roman" w:hAnsi="Times New Roman" w:cs="Times New Roman"/>
                <w:b/>
                <w:sz w:val="24"/>
                <w:szCs w:val="24"/>
              </w:rPr>
              <w:t>0 баллов</w:t>
            </w:r>
            <w:r w:rsidRPr="00722E06">
              <w:rPr>
                <w:rFonts w:ascii="Times New Roman" w:hAnsi="Times New Roman" w:cs="Times New Roman"/>
                <w:sz w:val="24"/>
                <w:szCs w:val="24"/>
              </w:rPr>
              <w:t>: уйти на день рождения, поблагодарив сестру за отважный поступок.</w:t>
            </w:r>
          </w:p>
        </w:tc>
      </w:tr>
      <w:tr w:rsidR="001E3F36" w:rsidRPr="00722E06" w14:paraId="17F56D9B" w14:textId="77777777" w:rsidTr="004E004E">
        <w:trPr>
          <w:trHeight w:val="2508"/>
        </w:trPr>
        <w:tc>
          <w:tcPr>
            <w:tcW w:w="752" w:type="dxa"/>
            <w:tcBorders>
              <w:top w:val="single" w:sz="4" w:space="0" w:color="000000"/>
              <w:left w:val="single" w:sz="4" w:space="0" w:color="000000"/>
              <w:bottom w:val="single" w:sz="4" w:space="0" w:color="000000"/>
              <w:right w:val="single" w:sz="4" w:space="0" w:color="000000"/>
            </w:tcBorders>
          </w:tcPr>
          <w:p w14:paraId="2B668EDC" w14:textId="77777777" w:rsidR="001E3F36" w:rsidRPr="00722E06" w:rsidRDefault="001E3F36" w:rsidP="004E004E">
            <w:pPr>
              <w:rPr>
                <w:rFonts w:ascii="Times New Roman" w:hAnsi="Times New Roman" w:cs="Times New Roman"/>
                <w:sz w:val="24"/>
                <w:szCs w:val="24"/>
              </w:rPr>
            </w:pPr>
            <w:r w:rsidRPr="00722E06">
              <w:rPr>
                <w:rFonts w:ascii="Times New Roman" w:hAnsi="Times New Roman" w:cs="Times New Roman"/>
                <w:sz w:val="24"/>
                <w:szCs w:val="24"/>
              </w:rPr>
              <w:lastRenderedPageBreak/>
              <w:t>1</w:t>
            </w:r>
            <w:r>
              <w:rPr>
                <w:rFonts w:ascii="Times New Roman" w:hAnsi="Times New Roman" w:cs="Times New Roman"/>
                <w:sz w:val="24"/>
                <w:szCs w:val="24"/>
              </w:rPr>
              <w:t>3</w:t>
            </w:r>
          </w:p>
          <w:p w14:paraId="188352EF" w14:textId="77777777" w:rsidR="001E3F36" w:rsidRPr="00722E06" w:rsidRDefault="001E3F36" w:rsidP="004E004E">
            <w:pPr>
              <w:rPr>
                <w:rFonts w:ascii="Times New Roman" w:hAnsi="Times New Roman" w:cs="Times New Roman"/>
                <w:sz w:val="24"/>
                <w:szCs w:val="24"/>
              </w:rPr>
            </w:pPr>
          </w:p>
        </w:tc>
        <w:tc>
          <w:tcPr>
            <w:tcW w:w="5386" w:type="dxa"/>
            <w:tcBorders>
              <w:top w:val="single" w:sz="4" w:space="0" w:color="000000"/>
              <w:left w:val="single" w:sz="4" w:space="0" w:color="000000"/>
              <w:bottom w:val="single" w:sz="4" w:space="0" w:color="000000"/>
              <w:right w:val="single" w:sz="4" w:space="0" w:color="000000"/>
            </w:tcBorders>
            <w:hideMark/>
          </w:tcPr>
          <w:p w14:paraId="128A7970" w14:textId="1CF2BE3C" w:rsidR="001E3F36" w:rsidRDefault="001E3F36" w:rsidP="00195071">
            <w:pPr>
              <w:spacing w:after="0"/>
              <w:rPr>
                <w:rFonts w:ascii="Times New Roman" w:hAnsi="Times New Roman" w:cs="Times New Roman"/>
                <w:sz w:val="24"/>
                <w:szCs w:val="24"/>
              </w:rPr>
            </w:pPr>
            <w:r w:rsidRPr="00722E06">
              <w:rPr>
                <w:rFonts w:ascii="Times New Roman" w:hAnsi="Times New Roman" w:cs="Times New Roman"/>
                <w:sz w:val="24"/>
                <w:szCs w:val="24"/>
              </w:rPr>
              <w:t>Ваш друг признался вам, что испытывает симпатию к однокласснице. И попросил вас помочь выбрать для нее подарок в качестве знака внимания. Скажите ли вы своему другу, что эта девочка недавно говорила о своей симпатии к другому человеку?</w:t>
            </w:r>
            <w:r w:rsidR="00195071">
              <w:rPr>
                <w:rFonts w:ascii="Times New Roman" w:hAnsi="Times New Roman" w:cs="Times New Roman"/>
                <w:sz w:val="24"/>
                <w:szCs w:val="24"/>
              </w:rPr>
              <w:t xml:space="preserve"> </w:t>
            </w:r>
            <w:r w:rsidRPr="00722E06">
              <w:rPr>
                <w:rFonts w:ascii="Times New Roman" w:hAnsi="Times New Roman" w:cs="Times New Roman"/>
                <w:sz w:val="24"/>
                <w:szCs w:val="24"/>
              </w:rPr>
              <w:t>(вариант для девушек)</w:t>
            </w:r>
          </w:p>
          <w:p w14:paraId="11A1FE61" w14:textId="606EA3D2" w:rsidR="007056DC" w:rsidRPr="00722E06" w:rsidRDefault="007056DC" w:rsidP="00195071">
            <w:pPr>
              <w:spacing w:after="0"/>
              <w:rPr>
                <w:rFonts w:ascii="Times New Roman" w:hAnsi="Times New Roman" w:cs="Times New Roman"/>
                <w:sz w:val="24"/>
                <w:szCs w:val="24"/>
              </w:rPr>
            </w:pPr>
            <w:r w:rsidRPr="00722E06">
              <w:rPr>
                <w:rFonts w:ascii="Times New Roman" w:hAnsi="Times New Roman" w:cs="Times New Roman"/>
                <w:sz w:val="24"/>
                <w:szCs w:val="24"/>
              </w:rPr>
              <w:t>Ваша подруга призналась вам, что испытывает симпатию к однокласснику. И попросила вас помочь выбрать для него подарок в качестве знака внимания. Скажите ли вы своей подруге, что этот молодой человек недавно говорил о своей симпатии к другой девочке?</w:t>
            </w:r>
            <w:r w:rsidR="00195071">
              <w:rPr>
                <w:rFonts w:ascii="Times New Roman" w:hAnsi="Times New Roman" w:cs="Times New Roman"/>
                <w:sz w:val="24"/>
                <w:szCs w:val="24"/>
              </w:rPr>
              <w:t xml:space="preserve"> </w:t>
            </w:r>
            <w:r w:rsidRPr="00722E06">
              <w:rPr>
                <w:rFonts w:ascii="Times New Roman" w:hAnsi="Times New Roman" w:cs="Times New Roman"/>
                <w:sz w:val="24"/>
                <w:szCs w:val="24"/>
              </w:rPr>
              <w:t>(вариант для юношей)</w:t>
            </w:r>
          </w:p>
        </w:tc>
        <w:tc>
          <w:tcPr>
            <w:tcW w:w="3492" w:type="dxa"/>
            <w:tcBorders>
              <w:top w:val="single" w:sz="4" w:space="0" w:color="000000"/>
              <w:left w:val="single" w:sz="4" w:space="0" w:color="000000"/>
              <w:bottom w:val="single" w:sz="4" w:space="0" w:color="000000"/>
              <w:right w:val="single" w:sz="4" w:space="0" w:color="000000"/>
            </w:tcBorders>
            <w:hideMark/>
          </w:tcPr>
          <w:p w14:paraId="0EA8820B" w14:textId="77777777" w:rsidR="001E3F36" w:rsidRPr="00722E06" w:rsidRDefault="001E3F36" w:rsidP="00195071">
            <w:pPr>
              <w:spacing w:after="0"/>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рассказать честно обо всем, что вы знаете.</w:t>
            </w:r>
          </w:p>
          <w:p w14:paraId="7191A4D1" w14:textId="77777777" w:rsidR="001E3F36" w:rsidRPr="00722E06" w:rsidRDefault="001E3F36" w:rsidP="00195071">
            <w:pPr>
              <w:spacing w:after="0"/>
              <w:rPr>
                <w:rFonts w:ascii="Times New Roman" w:hAnsi="Times New Roman" w:cs="Times New Roman"/>
                <w:sz w:val="24"/>
                <w:szCs w:val="24"/>
              </w:rPr>
            </w:pPr>
            <w:r w:rsidRPr="00722E06">
              <w:rPr>
                <w:rFonts w:ascii="Times New Roman" w:hAnsi="Times New Roman" w:cs="Times New Roman"/>
                <w:b/>
                <w:sz w:val="24"/>
                <w:szCs w:val="24"/>
              </w:rPr>
              <w:t>1 балл</w:t>
            </w:r>
            <w:r w:rsidRPr="00722E06">
              <w:rPr>
                <w:rFonts w:ascii="Times New Roman" w:hAnsi="Times New Roman" w:cs="Times New Roman"/>
                <w:sz w:val="24"/>
                <w:szCs w:val="24"/>
              </w:rPr>
              <w:t>: пытаться отговорить друга, не называя причины.</w:t>
            </w:r>
          </w:p>
          <w:p w14:paraId="7B6CCCB0" w14:textId="11A63BFD" w:rsidR="001E3F36" w:rsidRPr="00722E06" w:rsidRDefault="001E3F36" w:rsidP="00195071">
            <w:pPr>
              <w:spacing w:after="0"/>
              <w:rPr>
                <w:rFonts w:ascii="Times New Roman" w:hAnsi="Times New Roman" w:cs="Times New Roman"/>
                <w:sz w:val="24"/>
                <w:szCs w:val="24"/>
              </w:rPr>
            </w:pPr>
            <w:r w:rsidRPr="00722E06">
              <w:rPr>
                <w:rFonts w:ascii="Times New Roman" w:hAnsi="Times New Roman" w:cs="Times New Roman"/>
                <w:b/>
                <w:sz w:val="24"/>
                <w:szCs w:val="24"/>
              </w:rPr>
              <w:t>0</w:t>
            </w:r>
            <w:r w:rsidRPr="00722E06">
              <w:rPr>
                <w:rFonts w:ascii="Times New Roman" w:hAnsi="Times New Roman" w:cs="Times New Roman"/>
                <w:b/>
                <w:sz w:val="24"/>
                <w:szCs w:val="24"/>
              </w:rPr>
              <w:tab/>
              <w:t>баллов</w:t>
            </w:r>
            <w:r w:rsidRPr="00722E06">
              <w:rPr>
                <w:rFonts w:ascii="Times New Roman" w:hAnsi="Times New Roman" w:cs="Times New Roman"/>
                <w:sz w:val="24"/>
                <w:szCs w:val="24"/>
              </w:rPr>
              <w:t>:</w:t>
            </w:r>
            <w:r w:rsidRPr="00722E06">
              <w:rPr>
                <w:rFonts w:ascii="Times New Roman" w:hAnsi="Times New Roman" w:cs="Times New Roman"/>
                <w:sz w:val="24"/>
                <w:szCs w:val="24"/>
              </w:rPr>
              <w:tab/>
              <w:t>помочь</w:t>
            </w:r>
            <w:r w:rsidR="00195071">
              <w:rPr>
                <w:rFonts w:ascii="Times New Roman" w:hAnsi="Times New Roman" w:cs="Times New Roman"/>
                <w:sz w:val="24"/>
                <w:szCs w:val="24"/>
              </w:rPr>
              <w:t xml:space="preserve"> </w:t>
            </w:r>
            <w:r w:rsidRPr="00722E06">
              <w:rPr>
                <w:rFonts w:ascii="Times New Roman" w:hAnsi="Times New Roman" w:cs="Times New Roman"/>
                <w:sz w:val="24"/>
                <w:szCs w:val="24"/>
              </w:rPr>
              <w:t>выбрать подарок, ничего не сказав.</w:t>
            </w:r>
          </w:p>
        </w:tc>
      </w:tr>
      <w:tr w:rsidR="007056DC" w:rsidRPr="00722E06" w14:paraId="3F164F80" w14:textId="77777777" w:rsidTr="004E004E">
        <w:trPr>
          <w:trHeight w:val="2508"/>
        </w:trPr>
        <w:tc>
          <w:tcPr>
            <w:tcW w:w="752" w:type="dxa"/>
            <w:tcBorders>
              <w:top w:val="single" w:sz="4" w:space="0" w:color="000000"/>
              <w:left w:val="single" w:sz="4" w:space="0" w:color="000000"/>
              <w:bottom w:val="single" w:sz="4" w:space="0" w:color="000000"/>
              <w:right w:val="single" w:sz="4" w:space="0" w:color="000000"/>
            </w:tcBorders>
          </w:tcPr>
          <w:p w14:paraId="587C2A8E" w14:textId="02AEA83E"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1</w:t>
            </w:r>
            <w:r>
              <w:rPr>
                <w:rFonts w:ascii="Times New Roman" w:hAnsi="Times New Roman" w:cs="Times New Roman"/>
                <w:sz w:val="24"/>
                <w:szCs w:val="24"/>
              </w:rPr>
              <w:t>4</w:t>
            </w:r>
          </w:p>
        </w:tc>
        <w:tc>
          <w:tcPr>
            <w:tcW w:w="5386" w:type="dxa"/>
            <w:tcBorders>
              <w:top w:val="single" w:sz="4" w:space="0" w:color="000000"/>
              <w:left w:val="single" w:sz="4" w:space="0" w:color="000000"/>
              <w:bottom w:val="single" w:sz="4" w:space="0" w:color="000000"/>
              <w:right w:val="single" w:sz="4" w:space="0" w:color="000000"/>
            </w:tcBorders>
          </w:tcPr>
          <w:p w14:paraId="017911B1" w14:textId="77777777" w:rsidR="007056DC" w:rsidRPr="00722E06" w:rsidRDefault="007056DC" w:rsidP="00195071">
            <w:pPr>
              <w:spacing w:after="0"/>
              <w:rPr>
                <w:rFonts w:ascii="Times New Roman" w:hAnsi="Times New Roman" w:cs="Times New Roman"/>
                <w:sz w:val="24"/>
                <w:szCs w:val="24"/>
              </w:rPr>
            </w:pPr>
            <w:r w:rsidRPr="00722E06">
              <w:rPr>
                <w:rFonts w:ascii="Times New Roman" w:hAnsi="Times New Roman" w:cs="Times New Roman"/>
                <w:sz w:val="24"/>
                <w:szCs w:val="24"/>
              </w:rPr>
              <w:t>Чтобы купить новые беспроводные наушники</w:t>
            </w:r>
          </w:p>
          <w:p w14:paraId="1CA86B80" w14:textId="77777777" w:rsidR="007056DC" w:rsidRPr="00722E06" w:rsidRDefault="007056DC" w:rsidP="00195071">
            <w:pPr>
              <w:spacing w:after="0"/>
              <w:rPr>
                <w:rFonts w:ascii="Times New Roman" w:hAnsi="Times New Roman" w:cs="Times New Roman"/>
                <w:sz w:val="24"/>
                <w:szCs w:val="24"/>
              </w:rPr>
            </w:pPr>
            <w:proofErr w:type="gramStart"/>
            <w:r w:rsidRPr="00722E06">
              <w:rPr>
                <w:rFonts w:ascii="Times New Roman" w:hAnsi="Times New Roman" w:cs="Times New Roman"/>
                <w:sz w:val="24"/>
                <w:szCs w:val="24"/>
              </w:rPr>
              <w:t>вам  не</w:t>
            </w:r>
            <w:proofErr w:type="gramEnd"/>
            <w:r w:rsidRPr="00722E06">
              <w:rPr>
                <w:rFonts w:ascii="Times New Roman" w:hAnsi="Times New Roman" w:cs="Times New Roman"/>
                <w:sz w:val="24"/>
                <w:szCs w:val="24"/>
              </w:rPr>
              <w:t xml:space="preserve">  хватает  500  рублей.  </w:t>
            </w:r>
            <w:proofErr w:type="gramStart"/>
            <w:r w:rsidRPr="00722E06">
              <w:rPr>
                <w:rFonts w:ascii="Times New Roman" w:hAnsi="Times New Roman" w:cs="Times New Roman"/>
                <w:sz w:val="24"/>
                <w:szCs w:val="24"/>
              </w:rPr>
              <w:t>Вы  знаете</w:t>
            </w:r>
            <w:proofErr w:type="gramEnd"/>
            <w:r w:rsidRPr="00722E06">
              <w:rPr>
                <w:rFonts w:ascii="Times New Roman" w:hAnsi="Times New Roman" w:cs="Times New Roman"/>
                <w:sz w:val="24"/>
                <w:szCs w:val="24"/>
              </w:rPr>
              <w:t>,  где</w:t>
            </w:r>
          </w:p>
          <w:p w14:paraId="0430E0D2" w14:textId="77777777" w:rsidR="007056DC" w:rsidRPr="00722E06" w:rsidRDefault="007056DC" w:rsidP="00195071">
            <w:pPr>
              <w:spacing w:after="0"/>
              <w:rPr>
                <w:rFonts w:ascii="Times New Roman" w:hAnsi="Times New Roman" w:cs="Times New Roman"/>
                <w:sz w:val="24"/>
                <w:szCs w:val="24"/>
              </w:rPr>
            </w:pPr>
            <w:r w:rsidRPr="00722E06">
              <w:rPr>
                <w:rFonts w:ascii="Times New Roman" w:hAnsi="Times New Roman" w:cs="Times New Roman"/>
                <w:sz w:val="24"/>
                <w:szCs w:val="24"/>
              </w:rPr>
              <w:t>родители хранят дома деньги и уверены, что они</w:t>
            </w:r>
          </w:p>
          <w:p w14:paraId="622D7805" w14:textId="77777777" w:rsidR="007056DC" w:rsidRPr="00722E06" w:rsidRDefault="007056DC" w:rsidP="00195071">
            <w:pPr>
              <w:spacing w:after="0"/>
              <w:rPr>
                <w:rFonts w:ascii="Times New Roman" w:hAnsi="Times New Roman" w:cs="Times New Roman"/>
                <w:sz w:val="24"/>
                <w:szCs w:val="24"/>
              </w:rPr>
            </w:pPr>
            <w:r w:rsidRPr="00722E06">
              <w:rPr>
                <w:rFonts w:ascii="Times New Roman" w:hAnsi="Times New Roman" w:cs="Times New Roman"/>
                <w:sz w:val="24"/>
                <w:szCs w:val="24"/>
              </w:rPr>
              <w:t>не станут пересчитывать их в ближайшее время.</w:t>
            </w:r>
          </w:p>
          <w:p w14:paraId="2E795BDC" w14:textId="056241F5" w:rsidR="007056DC" w:rsidRPr="00722E06" w:rsidRDefault="007056DC" w:rsidP="00195071">
            <w:pPr>
              <w:spacing w:after="0"/>
              <w:rPr>
                <w:rFonts w:ascii="Times New Roman" w:hAnsi="Times New Roman" w:cs="Times New Roman"/>
                <w:sz w:val="24"/>
                <w:szCs w:val="24"/>
              </w:rPr>
            </w:pPr>
            <w:r w:rsidRPr="00722E06">
              <w:rPr>
                <w:rFonts w:ascii="Times New Roman" w:hAnsi="Times New Roman" w:cs="Times New Roman"/>
                <w:sz w:val="24"/>
                <w:szCs w:val="24"/>
              </w:rPr>
              <w:t>Как вы поступите?</w:t>
            </w:r>
          </w:p>
        </w:tc>
        <w:tc>
          <w:tcPr>
            <w:tcW w:w="3492" w:type="dxa"/>
            <w:tcBorders>
              <w:top w:val="single" w:sz="4" w:space="0" w:color="000000"/>
              <w:left w:val="single" w:sz="4" w:space="0" w:color="000000"/>
              <w:bottom w:val="single" w:sz="4" w:space="0" w:color="000000"/>
              <w:right w:val="single" w:sz="4" w:space="0" w:color="000000"/>
            </w:tcBorders>
          </w:tcPr>
          <w:p w14:paraId="2588FF9D" w14:textId="77777777" w:rsidR="007056DC" w:rsidRPr="00722E06" w:rsidRDefault="007056DC" w:rsidP="00195071">
            <w:pPr>
              <w:spacing w:after="0"/>
              <w:rPr>
                <w:rFonts w:ascii="Times New Roman" w:hAnsi="Times New Roman" w:cs="Times New Roman"/>
                <w:sz w:val="24"/>
                <w:szCs w:val="24"/>
              </w:rPr>
            </w:pPr>
            <w:r w:rsidRPr="00722E06">
              <w:rPr>
                <w:rFonts w:ascii="Times New Roman" w:hAnsi="Times New Roman" w:cs="Times New Roman"/>
                <w:b/>
                <w:sz w:val="24"/>
                <w:szCs w:val="24"/>
              </w:rPr>
              <w:t>2 балла</w:t>
            </w:r>
            <w:r w:rsidRPr="00722E06">
              <w:rPr>
                <w:rFonts w:ascii="Times New Roman" w:hAnsi="Times New Roman" w:cs="Times New Roman"/>
                <w:sz w:val="24"/>
                <w:szCs w:val="24"/>
              </w:rPr>
              <w:t>: попросить деньги у</w:t>
            </w:r>
          </w:p>
          <w:p w14:paraId="13C2F8F0" w14:textId="77777777" w:rsidR="007056DC" w:rsidRPr="00722E06" w:rsidRDefault="007056DC" w:rsidP="00195071">
            <w:pPr>
              <w:spacing w:after="0"/>
              <w:rPr>
                <w:rFonts w:ascii="Times New Roman" w:hAnsi="Times New Roman" w:cs="Times New Roman"/>
                <w:sz w:val="24"/>
                <w:szCs w:val="24"/>
              </w:rPr>
            </w:pPr>
            <w:r w:rsidRPr="00722E06">
              <w:rPr>
                <w:rFonts w:ascii="Times New Roman" w:hAnsi="Times New Roman" w:cs="Times New Roman"/>
                <w:sz w:val="24"/>
                <w:szCs w:val="24"/>
              </w:rPr>
              <w:t>родителей, ведь 500 рублей, по</w:t>
            </w:r>
          </w:p>
          <w:p w14:paraId="39D4CCEE" w14:textId="77777777" w:rsidR="007056DC" w:rsidRPr="00722E06" w:rsidRDefault="007056DC" w:rsidP="00195071">
            <w:pPr>
              <w:spacing w:after="0"/>
              <w:rPr>
                <w:rFonts w:ascii="Times New Roman" w:hAnsi="Times New Roman" w:cs="Times New Roman"/>
                <w:sz w:val="24"/>
                <w:szCs w:val="24"/>
              </w:rPr>
            </w:pPr>
            <w:r w:rsidRPr="00722E06">
              <w:rPr>
                <w:rFonts w:ascii="Times New Roman" w:hAnsi="Times New Roman" w:cs="Times New Roman"/>
                <w:sz w:val="24"/>
                <w:szCs w:val="24"/>
              </w:rPr>
              <w:t>сравнению с остальной суммой</w:t>
            </w:r>
          </w:p>
          <w:p w14:paraId="33C693B7" w14:textId="77777777" w:rsidR="007056DC" w:rsidRPr="00722E06" w:rsidRDefault="007056DC" w:rsidP="00195071">
            <w:pPr>
              <w:spacing w:after="0"/>
              <w:rPr>
                <w:rFonts w:ascii="Times New Roman" w:hAnsi="Times New Roman" w:cs="Times New Roman"/>
                <w:sz w:val="24"/>
                <w:szCs w:val="24"/>
              </w:rPr>
            </w:pPr>
            <w:r w:rsidRPr="00722E06">
              <w:rPr>
                <w:rFonts w:ascii="Times New Roman" w:hAnsi="Times New Roman" w:cs="Times New Roman"/>
                <w:sz w:val="24"/>
                <w:szCs w:val="24"/>
              </w:rPr>
              <w:t>немного.</w:t>
            </w:r>
          </w:p>
          <w:p w14:paraId="641D915F" w14:textId="77777777" w:rsidR="007056DC" w:rsidRPr="00722E06" w:rsidRDefault="007056DC" w:rsidP="00195071">
            <w:pPr>
              <w:spacing w:after="0"/>
              <w:rPr>
                <w:rFonts w:ascii="Times New Roman" w:hAnsi="Times New Roman" w:cs="Times New Roman"/>
                <w:sz w:val="24"/>
                <w:szCs w:val="24"/>
              </w:rPr>
            </w:pPr>
            <w:proofErr w:type="gramStart"/>
            <w:r w:rsidRPr="00722E06">
              <w:rPr>
                <w:rFonts w:ascii="Times New Roman" w:hAnsi="Times New Roman" w:cs="Times New Roman"/>
                <w:b/>
                <w:sz w:val="24"/>
                <w:szCs w:val="24"/>
              </w:rPr>
              <w:t>1  балл</w:t>
            </w:r>
            <w:proofErr w:type="gramEnd"/>
            <w:r w:rsidRPr="00722E06">
              <w:rPr>
                <w:rFonts w:ascii="Times New Roman" w:hAnsi="Times New Roman" w:cs="Times New Roman"/>
                <w:sz w:val="24"/>
                <w:szCs w:val="24"/>
              </w:rPr>
              <w:t>:  побороть  соблазн  и</w:t>
            </w:r>
          </w:p>
          <w:p w14:paraId="5D5EC4B3" w14:textId="77777777" w:rsidR="007056DC" w:rsidRPr="00722E06" w:rsidRDefault="007056DC" w:rsidP="00195071">
            <w:pPr>
              <w:spacing w:after="0"/>
              <w:rPr>
                <w:rFonts w:ascii="Times New Roman" w:hAnsi="Times New Roman" w:cs="Times New Roman"/>
                <w:sz w:val="24"/>
                <w:szCs w:val="24"/>
              </w:rPr>
            </w:pPr>
            <w:r w:rsidRPr="00722E06">
              <w:rPr>
                <w:rFonts w:ascii="Times New Roman" w:hAnsi="Times New Roman" w:cs="Times New Roman"/>
                <w:sz w:val="24"/>
                <w:szCs w:val="24"/>
              </w:rPr>
              <w:t>накопить самостоятельно.</w:t>
            </w:r>
          </w:p>
          <w:p w14:paraId="17ACE30B" w14:textId="77777777" w:rsidR="007056DC" w:rsidRPr="00722E06" w:rsidRDefault="007056DC" w:rsidP="00195071">
            <w:pPr>
              <w:spacing w:after="0"/>
              <w:rPr>
                <w:rFonts w:ascii="Times New Roman" w:hAnsi="Times New Roman" w:cs="Times New Roman"/>
                <w:sz w:val="24"/>
                <w:szCs w:val="24"/>
              </w:rPr>
            </w:pPr>
            <w:proofErr w:type="gramStart"/>
            <w:r w:rsidRPr="00722E06">
              <w:rPr>
                <w:rFonts w:ascii="Times New Roman" w:hAnsi="Times New Roman" w:cs="Times New Roman"/>
                <w:b/>
                <w:sz w:val="24"/>
                <w:szCs w:val="24"/>
              </w:rPr>
              <w:t>0  баллов</w:t>
            </w:r>
            <w:proofErr w:type="gramEnd"/>
            <w:r w:rsidRPr="00722E06">
              <w:rPr>
                <w:rFonts w:ascii="Times New Roman" w:hAnsi="Times New Roman" w:cs="Times New Roman"/>
                <w:sz w:val="24"/>
                <w:szCs w:val="24"/>
              </w:rPr>
              <w:t>:  взять  деньги  без</w:t>
            </w:r>
          </w:p>
          <w:p w14:paraId="00C5CB56" w14:textId="5E8ED291" w:rsidR="007056DC" w:rsidRPr="00722E06" w:rsidRDefault="007056DC" w:rsidP="00195071">
            <w:pPr>
              <w:spacing w:after="0"/>
              <w:rPr>
                <w:rFonts w:ascii="Times New Roman" w:hAnsi="Times New Roman" w:cs="Times New Roman"/>
                <w:b/>
                <w:sz w:val="24"/>
                <w:szCs w:val="24"/>
              </w:rPr>
            </w:pPr>
            <w:r w:rsidRPr="00722E06">
              <w:rPr>
                <w:rFonts w:ascii="Times New Roman" w:hAnsi="Times New Roman" w:cs="Times New Roman"/>
                <w:sz w:val="24"/>
                <w:szCs w:val="24"/>
              </w:rPr>
              <w:t>спроса.</w:t>
            </w:r>
          </w:p>
        </w:tc>
      </w:tr>
    </w:tbl>
    <w:p w14:paraId="02C9454C" w14:textId="77777777" w:rsidR="007056DC" w:rsidRDefault="007056DC" w:rsidP="007056DC">
      <w:pPr>
        <w:rPr>
          <w:rFonts w:ascii="Times New Roman" w:hAnsi="Times New Roman" w:cs="Times New Roman"/>
          <w:b/>
          <w:sz w:val="24"/>
          <w:szCs w:val="24"/>
        </w:rPr>
      </w:pPr>
    </w:p>
    <w:p w14:paraId="60C85FB4" w14:textId="71D1475F" w:rsidR="007056DC" w:rsidRPr="00722E06" w:rsidRDefault="007056DC" w:rsidP="007056DC">
      <w:pPr>
        <w:rPr>
          <w:rFonts w:ascii="Times New Roman" w:hAnsi="Times New Roman" w:cs="Times New Roman"/>
          <w:b/>
          <w:sz w:val="24"/>
          <w:szCs w:val="24"/>
        </w:rPr>
      </w:pPr>
      <w:r>
        <w:rPr>
          <w:rFonts w:ascii="Times New Roman" w:hAnsi="Times New Roman" w:cs="Times New Roman"/>
          <w:b/>
          <w:sz w:val="24"/>
          <w:szCs w:val="24"/>
        </w:rPr>
        <w:t xml:space="preserve">                                            </w:t>
      </w:r>
      <w:r w:rsidRPr="00722E06">
        <w:rPr>
          <w:rFonts w:ascii="Times New Roman" w:hAnsi="Times New Roman" w:cs="Times New Roman"/>
          <w:b/>
          <w:sz w:val="24"/>
          <w:szCs w:val="24"/>
        </w:rPr>
        <w:t>Пояснение к пословицам и поговоркам</w:t>
      </w:r>
    </w:p>
    <w:p w14:paraId="020C75DA" w14:textId="77777777"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*Примечание:</w:t>
      </w:r>
    </w:p>
    <w:p w14:paraId="3311F088" w14:textId="77777777" w:rsidR="007056DC" w:rsidRPr="00722E06" w:rsidRDefault="007056DC" w:rsidP="007056DC">
      <w:pPr>
        <w:numPr>
          <w:ilvl w:val="0"/>
          <w:numId w:val="6"/>
        </w:numPr>
        <w:rPr>
          <w:rFonts w:ascii="Times New Roman" w:hAnsi="Times New Roman" w:cs="Times New Roman"/>
          <w:sz w:val="24"/>
          <w:szCs w:val="24"/>
        </w:rPr>
      </w:pPr>
      <w:r w:rsidRPr="00722E06">
        <w:rPr>
          <w:rFonts w:ascii="Times New Roman" w:hAnsi="Times New Roman" w:cs="Times New Roman"/>
          <w:sz w:val="24"/>
          <w:szCs w:val="24"/>
        </w:rPr>
        <w:t>2 балла, если смысл раскрыт полностью;</w:t>
      </w:r>
    </w:p>
    <w:p w14:paraId="52455E0F" w14:textId="77777777" w:rsidR="007056DC" w:rsidRPr="00722E06" w:rsidRDefault="007056DC" w:rsidP="007056DC">
      <w:pPr>
        <w:numPr>
          <w:ilvl w:val="0"/>
          <w:numId w:val="6"/>
        </w:numPr>
        <w:rPr>
          <w:rFonts w:ascii="Times New Roman" w:hAnsi="Times New Roman" w:cs="Times New Roman"/>
          <w:sz w:val="24"/>
          <w:szCs w:val="24"/>
        </w:rPr>
      </w:pPr>
      <w:r w:rsidRPr="00722E06">
        <w:rPr>
          <w:rFonts w:ascii="Times New Roman" w:hAnsi="Times New Roman" w:cs="Times New Roman"/>
          <w:sz w:val="24"/>
          <w:szCs w:val="24"/>
        </w:rPr>
        <w:t>1 балл, если ключевого элемента не достает;</w:t>
      </w:r>
    </w:p>
    <w:p w14:paraId="4A364F53" w14:textId="77777777" w:rsidR="007056DC" w:rsidRPr="00722E06" w:rsidRDefault="007056DC" w:rsidP="007056DC">
      <w:pPr>
        <w:numPr>
          <w:ilvl w:val="0"/>
          <w:numId w:val="6"/>
        </w:numPr>
        <w:rPr>
          <w:rFonts w:ascii="Times New Roman" w:hAnsi="Times New Roman" w:cs="Times New Roman"/>
          <w:sz w:val="24"/>
          <w:szCs w:val="24"/>
        </w:rPr>
      </w:pPr>
      <w:r w:rsidRPr="00722E06">
        <w:rPr>
          <w:rFonts w:ascii="Times New Roman" w:hAnsi="Times New Roman" w:cs="Times New Roman"/>
          <w:sz w:val="24"/>
          <w:szCs w:val="24"/>
        </w:rPr>
        <w:t>0 баллов, если смысл выражения полностью неверно понят игроком.</w:t>
      </w:r>
    </w:p>
    <w:p w14:paraId="208DEFE2" w14:textId="77777777" w:rsidR="007056DC" w:rsidRPr="00722E06" w:rsidRDefault="007056DC" w:rsidP="007056DC">
      <w:pPr>
        <w:rPr>
          <w:rFonts w:ascii="Times New Roman" w:hAnsi="Times New Roman" w:cs="Times New Roman"/>
          <w:sz w:val="24"/>
          <w:szCs w:val="24"/>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66"/>
        <w:gridCol w:w="5224"/>
        <w:gridCol w:w="3540"/>
      </w:tblGrid>
      <w:tr w:rsidR="007056DC" w:rsidRPr="00722E06" w14:paraId="3D7D26BA" w14:textId="77777777" w:rsidTr="004E004E">
        <w:trPr>
          <w:trHeight w:val="625"/>
        </w:trPr>
        <w:tc>
          <w:tcPr>
            <w:tcW w:w="666" w:type="dxa"/>
            <w:tcBorders>
              <w:top w:val="single" w:sz="4" w:space="0" w:color="000000"/>
              <w:left w:val="single" w:sz="4" w:space="0" w:color="000000"/>
              <w:bottom w:val="single" w:sz="4" w:space="0" w:color="000000"/>
              <w:right w:val="single" w:sz="4" w:space="0" w:color="000000"/>
            </w:tcBorders>
            <w:hideMark/>
          </w:tcPr>
          <w:p w14:paraId="00386495" w14:textId="77777777" w:rsidR="007056DC" w:rsidRPr="00722E06" w:rsidRDefault="007056DC" w:rsidP="004E004E">
            <w:pPr>
              <w:rPr>
                <w:rFonts w:ascii="Times New Roman" w:hAnsi="Times New Roman" w:cs="Times New Roman"/>
                <w:b/>
                <w:sz w:val="24"/>
                <w:szCs w:val="24"/>
              </w:rPr>
            </w:pPr>
            <w:r w:rsidRPr="00722E06">
              <w:rPr>
                <w:rFonts w:ascii="Times New Roman" w:hAnsi="Times New Roman" w:cs="Times New Roman"/>
                <w:b/>
                <w:sz w:val="24"/>
                <w:szCs w:val="24"/>
              </w:rPr>
              <w:t>№</w:t>
            </w:r>
          </w:p>
        </w:tc>
        <w:tc>
          <w:tcPr>
            <w:tcW w:w="5224" w:type="dxa"/>
            <w:tcBorders>
              <w:top w:val="single" w:sz="4" w:space="0" w:color="000000"/>
              <w:left w:val="single" w:sz="4" w:space="0" w:color="000000"/>
              <w:bottom w:val="single" w:sz="4" w:space="0" w:color="000000"/>
              <w:right w:val="single" w:sz="4" w:space="0" w:color="000000"/>
            </w:tcBorders>
            <w:hideMark/>
          </w:tcPr>
          <w:p w14:paraId="0E775371" w14:textId="77777777" w:rsidR="007056DC" w:rsidRPr="00722E06" w:rsidRDefault="007056DC" w:rsidP="004E004E">
            <w:pPr>
              <w:rPr>
                <w:rFonts w:ascii="Times New Roman" w:hAnsi="Times New Roman" w:cs="Times New Roman"/>
                <w:b/>
                <w:sz w:val="24"/>
                <w:szCs w:val="24"/>
              </w:rPr>
            </w:pPr>
            <w:r w:rsidRPr="00722E06">
              <w:rPr>
                <w:rFonts w:ascii="Times New Roman" w:hAnsi="Times New Roman" w:cs="Times New Roman"/>
                <w:b/>
                <w:sz w:val="24"/>
                <w:szCs w:val="24"/>
              </w:rPr>
              <w:t>Пословица</w:t>
            </w:r>
          </w:p>
        </w:tc>
        <w:tc>
          <w:tcPr>
            <w:tcW w:w="3540" w:type="dxa"/>
            <w:tcBorders>
              <w:top w:val="single" w:sz="4" w:space="0" w:color="000000"/>
              <w:left w:val="single" w:sz="4" w:space="0" w:color="000000"/>
              <w:bottom w:val="single" w:sz="4" w:space="0" w:color="000000"/>
              <w:right w:val="single" w:sz="4" w:space="0" w:color="000000"/>
            </w:tcBorders>
            <w:hideMark/>
          </w:tcPr>
          <w:p w14:paraId="12C8C915" w14:textId="77777777" w:rsidR="007056DC" w:rsidRPr="00722E06" w:rsidRDefault="007056DC" w:rsidP="004E004E">
            <w:pPr>
              <w:rPr>
                <w:rFonts w:ascii="Times New Roman" w:hAnsi="Times New Roman" w:cs="Times New Roman"/>
                <w:b/>
                <w:sz w:val="24"/>
                <w:szCs w:val="24"/>
              </w:rPr>
            </w:pPr>
            <w:r w:rsidRPr="00722E06">
              <w:rPr>
                <w:rFonts w:ascii="Times New Roman" w:hAnsi="Times New Roman" w:cs="Times New Roman"/>
                <w:b/>
                <w:sz w:val="24"/>
                <w:szCs w:val="24"/>
              </w:rPr>
              <w:t>2 балла за подобное</w:t>
            </w:r>
          </w:p>
          <w:p w14:paraId="3BD6E0DC" w14:textId="77777777" w:rsidR="007056DC" w:rsidRPr="00722E06" w:rsidRDefault="007056DC" w:rsidP="004E004E">
            <w:pPr>
              <w:rPr>
                <w:rFonts w:ascii="Times New Roman" w:hAnsi="Times New Roman" w:cs="Times New Roman"/>
                <w:b/>
                <w:sz w:val="24"/>
                <w:szCs w:val="24"/>
              </w:rPr>
            </w:pPr>
            <w:r w:rsidRPr="00722E06">
              <w:rPr>
                <w:rFonts w:ascii="Times New Roman" w:hAnsi="Times New Roman" w:cs="Times New Roman"/>
                <w:b/>
                <w:sz w:val="24"/>
                <w:szCs w:val="24"/>
              </w:rPr>
              <w:t>объяснение</w:t>
            </w:r>
          </w:p>
        </w:tc>
      </w:tr>
      <w:tr w:rsidR="007056DC" w:rsidRPr="00722E06" w14:paraId="253E96DD" w14:textId="77777777" w:rsidTr="004E004E">
        <w:trPr>
          <w:trHeight w:val="2510"/>
        </w:trPr>
        <w:tc>
          <w:tcPr>
            <w:tcW w:w="666" w:type="dxa"/>
            <w:tcBorders>
              <w:top w:val="single" w:sz="4" w:space="0" w:color="000000"/>
              <w:left w:val="single" w:sz="4" w:space="0" w:color="000000"/>
              <w:bottom w:val="single" w:sz="4" w:space="0" w:color="000000"/>
              <w:right w:val="single" w:sz="4" w:space="0" w:color="000000"/>
            </w:tcBorders>
            <w:hideMark/>
          </w:tcPr>
          <w:p w14:paraId="05439294"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1</w:t>
            </w:r>
          </w:p>
        </w:tc>
        <w:tc>
          <w:tcPr>
            <w:tcW w:w="5224" w:type="dxa"/>
            <w:tcBorders>
              <w:top w:val="single" w:sz="4" w:space="0" w:color="000000"/>
              <w:left w:val="single" w:sz="4" w:space="0" w:color="000000"/>
              <w:bottom w:val="single" w:sz="4" w:space="0" w:color="000000"/>
              <w:right w:val="single" w:sz="4" w:space="0" w:color="000000"/>
            </w:tcBorders>
            <w:hideMark/>
          </w:tcPr>
          <w:p w14:paraId="0C5AE58D"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Худой мир лучше доброй ссоры</w:t>
            </w:r>
          </w:p>
        </w:tc>
        <w:tc>
          <w:tcPr>
            <w:tcW w:w="3540" w:type="dxa"/>
            <w:tcBorders>
              <w:top w:val="single" w:sz="4" w:space="0" w:color="000000"/>
              <w:left w:val="single" w:sz="4" w:space="0" w:color="000000"/>
              <w:bottom w:val="single" w:sz="4" w:space="0" w:color="000000"/>
              <w:right w:val="single" w:sz="4" w:space="0" w:color="000000"/>
            </w:tcBorders>
            <w:hideMark/>
          </w:tcPr>
          <w:p w14:paraId="16250507"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Лучше жить в мире, чем в ссоре. Говорят, когда люди начинают ругаться и ссориться, чтобы избежать конфликта. Нужно стараться делать все возможное, чтобы сохранить мир и спокойствие.</w:t>
            </w:r>
          </w:p>
        </w:tc>
      </w:tr>
      <w:tr w:rsidR="007056DC" w:rsidRPr="00722E06" w14:paraId="1E9CAF3B" w14:textId="77777777" w:rsidTr="004E004E">
        <w:trPr>
          <w:trHeight w:val="1578"/>
        </w:trPr>
        <w:tc>
          <w:tcPr>
            <w:tcW w:w="666" w:type="dxa"/>
            <w:tcBorders>
              <w:top w:val="single" w:sz="4" w:space="0" w:color="000000"/>
              <w:left w:val="single" w:sz="4" w:space="0" w:color="000000"/>
              <w:bottom w:val="single" w:sz="4" w:space="0" w:color="000000"/>
              <w:right w:val="single" w:sz="4" w:space="0" w:color="000000"/>
            </w:tcBorders>
            <w:hideMark/>
          </w:tcPr>
          <w:p w14:paraId="6D2E7466"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lastRenderedPageBreak/>
              <w:t>2</w:t>
            </w:r>
          </w:p>
        </w:tc>
        <w:tc>
          <w:tcPr>
            <w:tcW w:w="5224" w:type="dxa"/>
            <w:tcBorders>
              <w:top w:val="single" w:sz="4" w:space="0" w:color="000000"/>
              <w:left w:val="single" w:sz="4" w:space="0" w:color="000000"/>
              <w:bottom w:val="single" w:sz="4" w:space="0" w:color="000000"/>
              <w:right w:val="single" w:sz="4" w:space="0" w:color="000000"/>
            </w:tcBorders>
            <w:hideMark/>
          </w:tcPr>
          <w:p w14:paraId="2A345E46"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Из двух спорщиков умнее тот, кто первым замолчит.</w:t>
            </w:r>
          </w:p>
        </w:tc>
        <w:tc>
          <w:tcPr>
            <w:tcW w:w="3540" w:type="dxa"/>
            <w:tcBorders>
              <w:top w:val="single" w:sz="4" w:space="0" w:color="000000"/>
              <w:left w:val="single" w:sz="4" w:space="0" w:color="000000"/>
              <w:bottom w:val="single" w:sz="4" w:space="0" w:color="000000"/>
              <w:right w:val="single" w:sz="4" w:space="0" w:color="000000"/>
            </w:tcBorders>
            <w:hideMark/>
          </w:tcPr>
          <w:p w14:paraId="54E6356E" w14:textId="43D8066C" w:rsidR="007056DC" w:rsidRPr="00722E06" w:rsidRDefault="007056DC" w:rsidP="00BD77E8">
            <w:pPr>
              <w:rPr>
                <w:rFonts w:ascii="Times New Roman" w:hAnsi="Times New Roman" w:cs="Times New Roman"/>
                <w:sz w:val="24"/>
                <w:szCs w:val="24"/>
              </w:rPr>
            </w:pPr>
            <w:r w:rsidRPr="00722E06">
              <w:rPr>
                <w:rFonts w:ascii="Times New Roman" w:hAnsi="Times New Roman" w:cs="Times New Roman"/>
                <w:sz w:val="24"/>
                <w:szCs w:val="24"/>
              </w:rPr>
              <w:t xml:space="preserve">Если спор перерастает в бессмысленный, то тот, кто будет продолжать доказывать </w:t>
            </w:r>
            <w:proofErr w:type="gramStart"/>
            <w:r w:rsidRPr="00722E06">
              <w:rPr>
                <w:rFonts w:ascii="Times New Roman" w:hAnsi="Times New Roman" w:cs="Times New Roman"/>
                <w:sz w:val="24"/>
                <w:szCs w:val="24"/>
              </w:rPr>
              <w:t>свою  позицию</w:t>
            </w:r>
            <w:proofErr w:type="gramEnd"/>
            <w:r w:rsidRPr="00722E06">
              <w:rPr>
                <w:rFonts w:ascii="Times New Roman" w:hAnsi="Times New Roman" w:cs="Times New Roman"/>
                <w:sz w:val="24"/>
                <w:szCs w:val="24"/>
              </w:rPr>
              <w:t>,  по  итогу,</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останется в дураках.</w:t>
            </w:r>
          </w:p>
        </w:tc>
      </w:tr>
      <w:tr w:rsidR="007056DC" w:rsidRPr="00722E06" w14:paraId="5FEA9A0D" w14:textId="77777777" w:rsidTr="004E004E">
        <w:trPr>
          <w:trHeight w:val="909"/>
        </w:trPr>
        <w:tc>
          <w:tcPr>
            <w:tcW w:w="666" w:type="dxa"/>
            <w:tcBorders>
              <w:top w:val="single" w:sz="4" w:space="0" w:color="000000"/>
              <w:left w:val="single" w:sz="4" w:space="0" w:color="000000"/>
              <w:bottom w:val="single" w:sz="4" w:space="0" w:color="000000"/>
              <w:right w:val="single" w:sz="4" w:space="0" w:color="000000"/>
            </w:tcBorders>
            <w:hideMark/>
          </w:tcPr>
          <w:p w14:paraId="7BFB1DFB"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3</w:t>
            </w:r>
          </w:p>
        </w:tc>
        <w:tc>
          <w:tcPr>
            <w:tcW w:w="5224" w:type="dxa"/>
            <w:tcBorders>
              <w:top w:val="single" w:sz="4" w:space="0" w:color="000000"/>
              <w:left w:val="single" w:sz="4" w:space="0" w:color="000000"/>
              <w:bottom w:val="single" w:sz="4" w:space="0" w:color="000000"/>
              <w:right w:val="single" w:sz="4" w:space="0" w:color="000000"/>
            </w:tcBorders>
            <w:hideMark/>
          </w:tcPr>
          <w:p w14:paraId="6BBA252F"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Держись подальше от людей, которые не согласны с тобой.</w:t>
            </w:r>
          </w:p>
        </w:tc>
        <w:tc>
          <w:tcPr>
            <w:tcW w:w="3540" w:type="dxa"/>
            <w:tcBorders>
              <w:top w:val="single" w:sz="4" w:space="0" w:color="000000"/>
              <w:left w:val="single" w:sz="4" w:space="0" w:color="000000"/>
              <w:bottom w:val="single" w:sz="4" w:space="0" w:color="000000"/>
              <w:right w:val="single" w:sz="4" w:space="0" w:color="000000"/>
            </w:tcBorders>
            <w:hideMark/>
          </w:tcPr>
          <w:p w14:paraId="7CFCFF46" w14:textId="015B2A4A" w:rsidR="007056DC"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Нет смысла находиться рядом с людьми, с которыми у вас не</w:t>
            </w:r>
            <w:r w:rsidR="00BD77E8">
              <w:rPr>
                <w:rFonts w:ascii="Times New Roman" w:hAnsi="Times New Roman" w:cs="Times New Roman"/>
                <w:sz w:val="24"/>
                <w:szCs w:val="24"/>
              </w:rPr>
              <w:t xml:space="preserve"> </w:t>
            </w:r>
            <w:proofErr w:type="gramStart"/>
            <w:r w:rsidRPr="00722E06">
              <w:rPr>
                <w:rFonts w:ascii="Times New Roman" w:hAnsi="Times New Roman" w:cs="Times New Roman"/>
                <w:sz w:val="24"/>
                <w:szCs w:val="24"/>
              </w:rPr>
              <w:t>сходятся  мнения</w:t>
            </w:r>
            <w:proofErr w:type="gramEnd"/>
            <w:r w:rsidRPr="00722E06">
              <w:rPr>
                <w:rFonts w:ascii="Times New Roman" w:hAnsi="Times New Roman" w:cs="Times New Roman"/>
                <w:sz w:val="24"/>
                <w:szCs w:val="24"/>
              </w:rPr>
              <w:t xml:space="preserve"> и  интересы.</w:t>
            </w:r>
          </w:p>
          <w:p w14:paraId="07CD094E" w14:textId="312B41C2" w:rsidR="007056DC" w:rsidRPr="00722E06" w:rsidRDefault="007056DC" w:rsidP="00BD77E8">
            <w:pPr>
              <w:rPr>
                <w:rFonts w:ascii="Times New Roman" w:hAnsi="Times New Roman" w:cs="Times New Roman"/>
                <w:sz w:val="24"/>
                <w:szCs w:val="24"/>
              </w:rPr>
            </w:pPr>
            <w:r w:rsidRPr="00722E06">
              <w:rPr>
                <w:rFonts w:ascii="Times New Roman" w:hAnsi="Times New Roman" w:cs="Times New Roman"/>
                <w:sz w:val="24"/>
                <w:szCs w:val="24"/>
              </w:rPr>
              <w:t>Это окружение будет только расстраивать вас и выводить на конфликт, а, следовательно, на</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негативные эмоции.</w:t>
            </w:r>
          </w:p>
        </w:tc>
      </w:tr>
      <w:tr w:rsidR="007056DC" w:rsidRPr="00722E06" w14:paraId="52C690FD" w14:textId="77777777" w:rsidTr="004E004E">
        <w:trPr>
          <w:trHeight w:val="3164"/>
        </w:trPr>
        <w:tc>
          <w:tcPr>
            <w:tcW w:w="666" w:type="dxa"/>
            <w:tcBorders>
              <w:top w:val="single" w:sz="4" w:space="0" w:color="000000"/>
              <w:left w:val="single" w:sz="4" w:space="0" w:color="000000"/>
              <w:bottom w:val="single" w:sz="4" w:space="0" w:color="000000"/>
              <w:right w:val="single" w:sz="4" w:space="0" w:color="000000"/>
            </w:tcBorders>
            <w:hideMark/>
          </w:tcPr>
          <w:p w14:paraId="6CBCC873"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4</w:t>
            </w:r>
          </w:p>
        </w:tc>
        <w:tc>
          <w:tcPr>
            <w:tcW w:w="5224" w:type="dxa"/>
            <w:tcBorders>
              <w:top w:val="single" w:sz="4" w:space="0" w:color="000000"/>
              <w:left w:val="single" w:sz="4" w:space="0" w:color="000000"/>
              <w:bottom w:val="single" w:sz="4" w:space="0" w:color="000000"/>
              <w:right w:val="single" w:sz="4" w:space="0" w:color="000000"/>
            </w:tcBorders>
            <w:hideMark/>
          </w:tcPr>
          <w:p w14:paraId="2162E3D5"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Кто спорит – тот ни гроша не стоит.</w:t>
            </w:r>
          </w:p>
        </w:tc>
        <w:tc>
          <w:tcPr>
            <w:tcW w:w="3540" w:type="dxa"/>
            <w:tcBorders>
              <w:top w:val="single" w:sz="4" w:space="0" w:color="000000"/>
              <w:left w:val="single" w:sz="4" w:space="0" w:color="000000"/>
              <w:bottom w:val="single" w:sz="4" w:space="0" w:color="000000"/>
              <w:right w:val="single" w:sz="4" w:space="0" w:color="000000"/>
            </w:tcBorders>
            <w:hideMark/>
          </w:tcPr>
          <w:p w14:paraId="3184E80A" w14:textId="254FEA52" w:rsidR="007056DC" w:rsidRPr="00722E06" w:rsidRDefault="007056DC" w:rsidP="00BD77E8">
            <w:pPr>
              <w:rPr>
                <w:rFonts w:ascii="Times New Roman" w:hAnsi="Times New Roman" w:cs="Times New Roman"/>
                <w:sz w:val="24"/>
                <w:szCs w:val="24"/>
              </w:rPr>
            </w:pPr>
            <w:r w:rsidRPr="00722E06">
              <w:rPr>
                <w:rFonts w:ascii="Times New Roman" w:hAnsi="Times New Roman" w:cs="Times New Roman"/>
                <w:sz w:val="24"/>
                <w:szCs w:val="24"/>
              </w:rPr>
              <w:t xml:space="preserve">Люди, любящие поспорить, занимаются пустой тратой времени, ничего не стоящими делами. По пустым делам и определяется "пустой", ничего не стоящий человек. Автор пословицы подразумевал, что споры бессмысленны и обе </w:t>
            </w:r>
            <w:proofErr w:type="gramStart"/>
            <w:r w:rsidRPr="00722E06">
              <w:rPr>
                <w:rFonts w:ascii="Times New Roman" w:hAnsi="Times New Roman" w:cs="Times New Roman"/>
                <w:sz w:val="24"/>
                <w:szCs w:val="24"/>
              </w:rPr>
              <w:t>стороны  всегда</w:t>
            </w:r>
            <w:proofErr w:type="gramEnd"/>
            <w:r w:rsidRPr="00722E06">
              <w:rPr>
                <w:rFonts w:ascii="Times New Roman" w:hAnsi="Times New Roman" w:cs="Times New Roman"/>
                <w:sz w:val="24"/>
                <w:szCs w:val="24"/>
              </w:rPr>
              <w:t xml:space="preserve">  остаются  на</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своем.</w:t>
            </w:r>
          </w:p>
        </w:tc>
      </w:tr>
      <w:tr w:rsidR="007056DC" w:rsidRPr="00722E06" w14:paraId="1F30CE9C" w14:textId="77777777" w:rsidTr="004E004E">
        <w:trPr>
          <w:trHeight w:val="1260"/>
        </w:trPr>
        <w:tc>
          <w:tcPr>
            <w:tcW w:w="666" w:type="dxa"/>
            <w:tcBorders>
              <w:top w:val="single" w:sz="4" w:space="0" w:color="000000"/>
              <w:left w:val="single" w:sz="4" w:space="0" w:color="000000"/>
              <w:bottom w:val="single" w:sz="4" w:space="0" w:color="000000"/>
              <w:right w:val="single" w:sz="4" w:space="0" w:color="000000"/>
            </w:tcBorders>
            <w:hideMark/>
          </w:tcPr>
          <w:p w14:paraId="26B50D15"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5</w:t>
            </w:r>
          </w:p>
        </w:tc>
        <w:tc>
          <w:tcPr>
            <w:tcW w:w="5224" w:type="dxa"/>
            <w:tcBorders>
              <w:top w:val="single" w:sz="4" w:space="0" w:color="000000"/>
              <w:left w:val="single" w:sz="4" w:space="0" w:color="000000"/>
              <w:bottom w:val="single" w:sz="4" w:space="0" w:color="000000"/>
              <w:right w:val="single" w:sz="4" w:space="0" w:color="000000"/>
            </w:tcBorders>
            <w:hideMark/>
          </w:tcPr>
          <w:p w14:paraId="0AC3A9EF"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На свете нет ничего, что заслуживало бы спора.</w:t>
            </w:r>
          </w:p>
        </w:tc>
        <w:tc>
          <w:tcPr>
            <w:tcW w:w="3540" w:type="dxa"/>
            <w:tcBorders>
              <w:top w:val="single" w:sz="4" w:space="0" w:color="000000"/>
              <w:left w:val="single" w:sz="4" w:space="0" w:color="000000"/>
              <w:bottom w:val="single" w:sz="4" w:space="0" w:color="000000"/>
              <w:right w:val="single" w:sz="4" w:space="0" w:color="000000"/>
            </w:tcBorders>
            <w:hideMark/>
          </w:tcPr>
          <w:p w14:paraId="30DCBC4E" w14:textId="0E1C38A2" w:rsidR="007056DC" w:rsidRPr="00722E06" w:rsidRDefault="007056DC" w:rsidP="00BD77E8">
            <w:pPr>
              <w:rPr>
                <w:rFonts w:ascii="Times New Roman" w:hAnsi="Times New Roman" w:cs="Times New Roman"/>
                <w:sz w:val="24"/>
                <w:szCs w:val="24"/>
              </w:rPr>
            </w:pPr>
            <w:r w:rsidRPr="00722E06">
              <w:rPr>
                <w:rFonts w:ascii="Times New Roman" w:hAnsi="Times New Roman" w:cs="Times New Roman"/>
                <w:sz w:val="24"/>
                <w:szCs w:val="24"/>
              </w:rPr>
              <w:t xml:space="preserve">Те эмоции и трата энергии, которые происходят во время </w:t>
            </w:r>
            <w:proofErr w:type="gramStart"/>
            <w:r w:rsidRPr="00722E06">
              <w:rPr>
                <w:rFonts w:ascii="Times New Roman" w:hAnsi="Times New Roman" w:cs="Times New Roman"/>
                <w:sz w:val="24"/>
                <w:szCs w:val="24"/>
              </w:rPr>
              <w:t>конфликтов,  совершенно</w:t>
            </w:r>
            <w:proofErr w:type="gramEnd"/>
            <w:r w:rsidRPr="00722E06">
              <w:rPr>
                <w:rFonts w:ascii="Times New Roman" w:hAnsi="Times New Roman" w:cs="Times New Roman"/>
                <w:sz w:val="24"/>
                <w:szCs w:val="24"/>
              </w:rPr>
              <w:t xml:space="preserve">  не</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стоят того.</w:t>
            </w:r>
          </w:p>
        </w:tc>
      </w:tr>
      <w:tr w:rsidR="007056DC" w:rsidRPr="00722E06" w14:paraId="0A18E345" w14:textId="77777777" w:rsidTr="004E004E">
        <w:trPr>
          <w:trHeight w:val="1261"/>
        </w:trPr>
        <w:tc>
          <w:tcPr>
            <w:tcW w:w="666" w:type="dxa"/>
            <w:tcBorders>
              <w:top w:val="single" w:sz="4" w:space="0" w:color="000000"/>
              <w:left w:val="single" w:sz="4" w:space="0" w:color="000000"/>
              <w:bottom w:val="single" w:sz="4" w:space="0" w:color="000000"/>
              <w:right w:val="single" w:sz="4" w:space="0" w:color="000000"/>
            </w:tcBorders>
            <w:hideMark/>
          </w:tcPr>
          <w:p w14:paraId="2E72FB15"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6</w:t>
            </w:r>
          </w:p>
        </w:tc>
        <w:tc>
          <w:tcPr>
            <w:tcW w:w="5224" w:type="dxa"/>
            <w:tcBorders>
              <w:top w:val="single" w:sz="4" w:space="0" w:color="000000"/>
              <w:left w:val="single" w:sz="4" w:space="0" w:color="000000"/>
              <w:bottom w:val="single" w:sz="4" w:space="0" w:color="000000"/>
              <w:right w:val="single" w:sz="4" w:space="0" w:color="000000"/>
            </w:tcBorders>
            <w:hideMark/>
          </w:tcPr>
          <w:p w14:paraId="0C172841"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Кто сильнее, тот и прав.</w:t>
            </w:r>
          </w:p>
        </w:tc>
        <w:tc>
          <w:tcPr>
            <w:tcW w:w="3540" w:type="dxa"/>
            <w:tcBorders>
              <w:top w:val="single" w:sz="4" w:space="0" w:color="000000"/>
              <w:left w:val="single" w:sz="4" w:space="0" w:color="000000"/>
              <w:bottom w:val="single" w:sz="4" w:space="0" w:color="000000"/>
              <w:right w:val="single" w:sz="4" w:space="0" w:color="000000"/>
            </w:tcBorders>
            <w:hideMark/>
          </w:tcPr>
          <w:p w14:paraId="340A4C2B" w14:textId="251BBE16" w:rsidR="007056DC" w:rsidRPr="00722E06" w:rsidRDefault="007056DC" w:rsidP="00BD77E8">
            <w:pPr>
              <w:rPr>
                <w:rFonts w:ascii="Times New Roman" w:hAnsi="Times New Roman" w:cs="Times New Roman"/>
                <w:sz w:val="24"/>
                <w:szCs w:val="24"/>
              </w:rPr>
            </w:pPr>
            <w:r w:rsidRPr="00722E06">
              <w:rPr>
                <w:rFonts w:ascii="Times New Roman" w:hAnsi="Times New Roman" w:cs="Times New Roman"/>
                <w:sz w:val="24"/>
                <w:szCs w:val="24"/>
              </w:rPr>
              <w:t xml:space="preserve">Выражение подразумевает, что если ваш критерий в силе, то, </w:t>
            </w:r>
            <w:proofErr w:type="gramStart"/>
            <w:r w:rsidRPr="00722E06">
              <w:rPr>
                <w:rFonts w:ascii="Times New Roman" w:hAnsi="Times New Roman" w:cs="Times New Roman"/>
                <w:sz w:val="24"/>
                <w:szCs w:val="24"/>
              </w:rPr>
              <w:t>конечно,  вы</w:t>
            </w:r>
            <w:proofErr w:type="gramEnd"/>
            <w:r w:rsidRPr="00722E06">
              <w:rPr>
                <w:rFonts w:ascii="Times New Roman" w:hAnsi="Times New Roman" w:cs="Times New Roman"/>
                <w:sz w:val="24"/>
                <w:szCs w:val="24"/>
              </w:rPr>
              <w:t xml:space="preserve">  будете  измерять</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степень правоты по нему.</w:t>
            </w:r>
          </w:p>
        </w:tc>
      </w:tr>
      <w:tr w:rsidR="007056DC" w:rsidRPr="00722E06" w14:paraId="6080AC60" w14:textId="77777777" w:rsidTr="004E004E">
        <w:trPr>
          <w:trHeight w:val="944"/>
        </w:trPr>
        <w:tc>
          <w:tcPr>
            <w:tcW w:w="666" w:type="dxa"/>
            <w:tcBorders>
              <w:top w:val="single" w:sz="4" w:space="0" w:color="000000"/>
              <w:left w:val="single" w:sz="4" w:space="0" w:color="000000"/>
              <w:bottom w:val="single" w:sz="4" w:space="0" w:color="000000"/>
              <w:right w:val="single" w:sz="4" w:space="0" w:color="000000"/>
            </w:tcBorders>
            <w:hideMark/>
          </w:tcPr>
          <w:p w14:paraId="77D372C7"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7</w:t>
            </w:r>
          </w:p>
        </w:tc>
        <w:tc>
          <w:tcPr>
            <w:tcW w:w="5224" w:type="dxa"/>
            <w:tcBorders>
              <w:top w:val="single" w:sz="4" w:space="0" w:color="000000"/>
              <w:left w:val="single" w:sz="4" w:space="0" w:color="000000"/>
              <w:bottom w:val="single" w:sz="4" w:space="0" w:color="000000"/>
              <w:right w:val="single" w:sz="4" w:space="0" w:color="000000"/>
            </w:tcBorders>
            <w:hideMark/>
          </w:tcPr>
          <w:p w14:paraId="05E73CA6"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Слово «победа» может быть написано только на спинах врагов.</w:t>
            </w:r>
          </w:p>
        </w:tc>
        <w:tc>
          <w:tcPr>
            <w:tcW w:w="3540" w:type="dxa"/>
            <w:tcBorders>
              <w:top w:val="single" w:sz="4" w:space="0" w:color="000000"/>
              <w:left w:val="single" w:sz="4" w:space="0" w:color="000000"/>
              <w:bottom w:val="single" w:sz="4" w:space="0" w:color="000000"/>
              <w:right w:val="single" w:sz="4" w:space="0" w:color="000000"/>
            </w:tcBorders>
            <w:hideMark/>
          </w:tcPr>
          <w:p w14:paraId="2A5D833E" w14:textId="59623B2F" w:rsidR="007056DC" w:rsidRPr="00722E06" w:rsidRDefault="007056DC" w:rsidP="00BD77E8">
            <w:pPr>
              <w:rPr>
                <w:rFonts w:ascii="Times New Roman" w:hAnsi="Times New Roman" w:cs="Times New Roman"/>
                <w:sz w:val="24"/>
                <w:szCs w:val="24"/>
              </w:rPr>
            </w:pPr>
            <w:r w:rsidRPr="00722E06">
              <w:rPr>
                <w:rFonts w:ascii="Times New Roman" w:hAnsi="Times New Roman" w:cs="Times New Roman"/>
                <w:sz w:val="24"/>
                <w:szCs w:val="24"/>
              </w:rPr>
              <w:t>Ваша</w:t>
            </w:r>
            <w:r w:rsidRPr="00722E06">
              <w:rPr>
                <w:rFonts w:ascii="Times New Roman" w:hAnsi="Times New Roman" w:cs="Times New Roman"/>
                <w:sz w:val="24"/>
                <w:szCs w:val="24"/>
              </w:rPr>
              <w:tab/>
              <w:t>личная</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ab/>
              <w:t>победа</w:t>
            </w:r>
            <w:r w:rsidRPr="00722E06">
              <w:rPr>
                <w:rFonts w:ascii="Times New Roman" w:hAnsi="Times New Roman" w:cs="Times New Roman"/>
                <w:sz w:val="24"/>
                <w:szCs w:val="24"/>
              </w:rPr>
              <w:tab/>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не означает,</w:t>
            </w:r>
            <w:r w:rsidRPr="00722E06">
              <w:rPr>
                <w:rFonts w:ascii="Times New Roman" w:hAnsi="Times New Roman" w:cs="Times New Roman"/>
                <w:sz w:val="24"/>
                <w:szCs w:val="24"/>
              </w:rPr>
              <w:tab/>
              <w:t>что</w:t>
            </w:r>
            <w:r w:rsidRPr="00722E06">
              <w:rPr>
                <w:rFonts w:ascii="Times New Roman" w:hAnsi="Times New Roman" w:cs="Times New Roman"/>
                <w:sz w:val="24"/>
                <w:szCs w:val="24"/>
              </w:rPr>
              <w:tab/>
              <w:t>это</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действительная победа в споре.</w:t>
            </w:r>
          </w:p>
        </w:tc>
      </w:tr>
      <w:tr w:rsidR="007056DC" w:rsidRPr="00722E06" w14:paraId="247370D1" w14:textId="77777777" w:rsidTr="004E004E">
        <w:trPr>
          <w:trHeight w:val="943"/>
        </w:trPr>
        <w:tc>
          <w:tcPr>
            <w:tcW w:w="666" w:type="dxa"/>
            <w:tcBorders>
              <w:top w:val="single" w:sz="4" w:space="0" w:color="000000"/>
              <w:left w:val="single" w:sz="4" w:space="0" w:color="000000"/>
              <w:bottom w:val="single" w:sz="4" w:space="0" w:color="000000"/>
              <w:right w:val="single" w:sz="4" w:space="0" w:color="000000"/>
            </w:tcBorders>
            <w:hideMark/>
          </w:tcPr>
          <w:p w14:paraId="4361CA53"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8</w:t>
            </w:r>
          </w:p>
        </w:tc>
        <w:tc>
          <w:tcPr>
            <w:tcW w:w="5224" w:type="dxa"/>
            <w:tcBorders>
              <w:top w:val="single" w:sz="4" w:space="0" w:color="000000"/>
              <w:left w:val="single" w:sz="4" w:space="0" w:color="000000"/>
              <w:bottom w:val="single" w:sz="4" w:space="0" w:color="000000"/>
              <w:right w:val="single" w:sz="4" w:space="0" w:color="000000"/>
            </w:tcBorders>
            <w:hideMark/>
          </w:tcPr>
          <w:p w14:paraId="199B97C3"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Кто отступает, тот обращается в бегство.</w:t>
            </w:r>
          </w:p>
        </w:tc>
        <w:tc>
          <w:tcPr>
            <w:tcW w:w="3540" w:type="dxa"/>
            <w:tcBorders>
              <w:top w:val="single" w:sz="4" w:space="0" w:color="000000"/>
              <w:left w:val="single" w:sz="4" w:space="0" w:color="000000"/>
              <w:bottom w:val="single" w:sz="4" w:space="0" w:color="000000"/>
              <w:right w:val="single" w:sz="4" w:space="0" w:color="000000"/>
            </w:tcBorders>
            <w:hideMark/>
          </w:tcPr>
          <w:p w14:paraId="0119E3DE"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Для</w:t>
            </w:r>
            <w:r w:rsidRPr="00722E06">
              <w:rPr>
                <w:rFonts w:ascii="Times New Roman" w:hAnsi="Times New Roman" w:cs="Times New Roman"/>
                <w:sz w:val="24"/>
                <w:szCs w:val="24"/>
              </w:rPr>
              <w:tab/>
              <w:t>автора</w:t>
            </w:r>
            <w:r w:rsidRPr="00722E06">
              <w:rPr>
                <w:rFonts w:ascii="Times New Roman" w:hAnsi="Times New Roman" w:cs="Times New Roman"/>
                <w:sz w:val="24"/>
                <w:szCs w:val="24"/>
              </w:rPr>
              <w:tab/>
              <w:t>пословицы отступление приравнивается к</w:t>
            </w:r>
          </w:p>
          <w:p w14:paraId="59476ED3"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слабости.</w:t>
            </w:r>
          </w:p>
        </w:tc>
      </w:tr>
      <w:tr w:rsidR="007056DC" w:rsidRPr="00722E06" w14:paraId="21CDE2FA" w14:textId="77777777" w:rsidTr="004E004E">
        <w:trPr>
          <w:trHeight w:val="1577"/>
        </w:trPr>
        <w:tc>
          <w:tcPr>
            <w:tcW w:w="666" w:type="dxa"/>
            <w:tcBorders>
              <w:top w:val="single" w:sz="4" w:space="0" w:color="000000"/>
              <w:left w:val="single" w:sz="4" w:space="0" w:color="000000"/>
              <w:bottom w:val="single" w:sz="4" w:space="0" w:color="000000"/>
              <w:right w:val="single" w:sz="4" w:space="0" w:color="000000"/>
            </w:tcBorders>
            <w:hideMark/>
          </w:tcPr>
          <w:p w14:paraId="7BBBD0E6"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lastRenderedPageBreak/>
              <w:t>9</w:t>
            </w:r>
          </w:p>
        </w:tc>
        <w:tc>
          <w:tcPr>
            <w:tcW w:w="5224" w:type="dxa"/>
            <w:tcBorders>
              <w:top w:val="single" w:sz="4" w:space="0" w:color="000000"/>
              <w:left w:val="single" w:sz="4" w:space="0" w:color="000000"/>
              <w:bottom w:val="single" w:sz="4" w:space="0" w:color="000000"/>
              <w:right w:val="single" w:sz="4" w:space="0" w:color="000000"/>
            </w:tcBorders>
            <w:hideMark/>
          </w:tcPr>
          <w:p w14:paraId="6F49F2A0"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В этом мире есть только две породы людей – победители и побежденные.</w:t>
            </w:r>
          </w:p>
        </w:tc>
        <w:tc>
          <w:tcPr>
            <w:tcW w:w="3540" w:type="dxa"/>
            <w:tcBorders>
              <w:top w:val="single" w:sz="4" w:space="0" w:color="000000"/>
              <w:left w:val="single" w:sz="4" w:space="0" w:color="000000"/>
              <w:bottom w:val="single" w:sz="4" w:space="0" w:color="000000"/>
              <w:right w:val="single" w:sz="4" w:space="0" w:color="000000"/>
            </w:tcBorders>
            <w:hideMark/>
          </w:tcPr>
          <w:p w14:paraId="78DF18F8" w14:textId="1E4745CD" w:rsidR="007056DC" w:rsidRPr="00722E06" w:rsidRDefault="007056DC" w:rsidP="00BD77E8">
            <w:pPr>
              <w:rPr>
                <w:rFonts w:ascii="Times New Roman" w:hAnsi="Times New Roman" w:cs="Times New Roman"/>
                <w:sz w:val="24"/>
                <w:szCs w:val="24"/>
              </w:rPr>
            </w:pPr>
            <w:r w:rsidRPr="00722E06">
              <w:rPr>
                <w:rFonts w:ascii="Times New Roman" w:hAnsi="Times New Roman" w:cs="Times New Roman"/>
                <w:sz w:val="24"/>
                <w:szCs w:val="24"/>
              </w:rPr>
              <w:t>В мире всегда есть те, кто идет вперед. Прирождённые лидеры, целеустремленные, смелые люди. И те, кто становится в</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позицию жертвы.</w:t>
            </w:r>
          </w:p>
        </w:tc>
      </w:tr>
      <w:tr w:rsidR="007056DC" w:rsidRPr="00722E06" w14:paraId="587690F4" w14:textId="77777777" w:rsidTr="007056DC">
        <w:trPr>
          <w:trHeight w:val="558"/>
        </w:trPr>
        <w:tc>
          <w:tcPr>
            <w:tcW w:w="666" w:type="dxa"/>
            <w:tcBorders>
              <w:top w:val="single" w:sz="4" w:space="0" w:color="000000"/>
              <w:left w:val="single" w:sz="4" w:space="0" w:color="000000"/>
              <w:bottom w:val="single" w:sz="4" w:space="0" w:color="000000"/>
              <w:right w:val="single" w:sz="4" w:space="0" w:color="000000"/>
            </w:tcBorders>
            <w:hideMark/>
          </w:tcPr>
          <w:p w14:paraId="72894531"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10</w:t>
            </w:r>
          </w:p>
        </w:tc>
        <w:tc>
          <w:tcPr>
            <w:tcW w:w="5224" w:type="dxa"/>
            <w:tcBorders>
              <w:top w:val="single" w:sz="4" w:space="0" w:color="000000"/>
              <w:left w:val="single" w:sz="4" w:space="0" w:color="000000"/>
              <w:bottom w:val="single" w:sz="4" w:space="0" w:color="000000"/>
              <w:right w:val="single" w:sz="4" w:space="0" w:color="000000"/>
            </w:tcBorders>
            <w:hideMark/>
          </w:tcPr>
          <w:p w14:paraId="173067BB"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Если мы не можем заставить другого думать, как мы хотим, нужно его заставить делать, как мы хотим.</w:t>
            </w:r>
          </w:p>
        </w:tc>
        <w:tc>
          <w:tcPr>
            <w:tcW w:w="3540" w:type="dxa"/>
            <w:tcBorders>
              <w:top w:val="single" w:sz="4" w:space="0" w:color="000000"/>
              <w:left w:val="single" w:sz="4" w:space="0" w:color="000000"/>
              <w:bottom w:val="single" w:sz="4" w:space="0" w:color="000000"/>
              <w:right w:val="single" w:sz="4" w:space="0" w:color="000000"/>
            </w:tcBorders>
            <w:hideMark/>
          </w:tcPr>
          <w:p w14:paraId="52747342" w14:textId="7D7CA64A"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Нельзя поменять мнение человека о чем то, но можно поменять его поведение. (Например, поменять свою роль в обществе и человеку придется</w:t>
            </w:r>
            <w:r>
              <w:rPr>
                <w:rFonts w:ascii="Times New Roman" w:hAnsi="Times New Roman" w:cs="Times New Roman"/>
                <w:sz w:val="24"/>
                <w:szCs w:val="24"/>
              </w:rPr>
              <w:t xml:space="preserve"> </w:t>
            </w:r>
            <w:r w:rsidRPr="00722E06">
              <w:rPr>
                <w:rFonts w:ascii="Times New Roman" w:hAnsi="Times New Roman" w:cs="Times New Roman"/>
                <w:sz w:val="24"/>
                <w:szCs w:val="24"/>
              </w:rPr>
              <w:t xml:space="preserve">выполнять ваши требования). </w:t>
            </w:r>
          </w:p>
        </w:tc>
      </w:tr>
      <w:tr w:rsidR="007056DC" w:rsidRPr="00722E06" w14:paraId="7462BD56" w14:textId="77777777" w:rsidTr="004E004E">
        <w:trPr>
          <w:trHeight w:val="593"/>
        </w:trPr>
        <w:tc>
          <w:tcPr>
            <w:tcW w:w="666" w:type="dxa"/>
            <w:tcBorders>
              <w:top w:val="single" w:sz="4" w:space="0" w:color="000000"/>
              <w:left w:val="single" w:sz="4" w:space="0" w:color="000000"/>
              <w:bottom w:val="single" w:sz="4" w:space="0" w:color="000000"/>
              <w:right w:val="single" w:sz="4" w:space="0" w:color="000000"/>
            </w:tcBorders>
            <w:hideMark/>
          </w:tcPr>
          <w:p w14:paraId="57A3C2A5"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11</w:t>
            </w:r>
          </w:p>
        </w:tc>
        <w:tc>
          <w:tcPr>
            <w:tcW w:w="5224" w:type="dxa"/>
            <w:tcBorders>
              <w:top w:val="single" w:sz="4" w:space="0" w:color="000000"/>
              <w:left w:val="single" w:sz="4" w:space="0" w:color="000000"/>
              <w:bottom w:val="single" w:sz="4" w:space="0" w:color="000000"/>
              <w:right w:val="single" w:sz="4" w:space="0" w:color="000000"/>
            </w:tcBorders>
            <w:hideMark/>
          </w:tcPr>
          <w:p w14:paraId="406F2442"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Лучше уступить, чем врагов себе нажить.</w:t>
            </w:r>
          </w:p>
        </w:tc>
        <w:tc>
          <w:tcPr>
            <w:tcW w:w="3540" w:type="dxa"/>
            <w:tcBorders>
              <w:top w:val="single" w:sz="4" w:space="0" w:color="000000"/>
              <w:left w:val="single" w:sz="4" w:space="0" w:color="000000"/>
              <w:bottom w:val="single" w:sz="4" w:space="0" w:color="000000"/>
              <w:right w:val="single" w:sz="4" w:space="0" w:color="000000"/>
            </w:tcBorders>
            <w:hideMark/>
          </w:tcPr>
          <w:p w14:paraId="02CEDC89" w14:textId="77777777" w:rsidR="007056DC" w:rsidRPr="00722E06" w:rsidRDefault="007056DC" w:rsidP="007056DC">
            <w:pPr>
              <w:spacing w:after="0"/>
              <w:rPr>
                <w:rFonts w:ascii="Times New Roman" w:hAnsi="Times New Roman" w:cs="Times New Roman"/>
                <w:sz w:val="24"/>
                <w:szCs w:val="24"/>
              </w:rPr>
            </w:pPr>
            <w:r w:rsidRPr="00722E06">
              <w:rPr>
                <w:rFonts w:ascii="Times New Roman" w:hAnsi="Times New Roman" w:cs="Times New Roman"/>
                <w:sz w:val="24"/>
                <w:szCs w:val="24"/>
              </w:rPr>
              <w:t>Для автора пословицы важно</w:t>
            </w:r>
          </w:p>
          <w:p w14:paraId="54EF1E1A" w14:textId="397253D5" w:rsidR="007056DC" w:rsidRPr="00722E06" w:rsidRDefault="007056DC" w:rsidP="00BD77E8">
            <w:pPr>
              <w:spacing w:after="0"/>
              <w:rPr>
                <w:rFonts w:ascii="Times New Roman" w:hAnsi="Times New Roman" w:cs="Times New Roman"/>
                <w:sz w:val="24"/>
                <w:szCs w:val="24"/>
              </w:rPr>
            </w:pPr>
            <w:r w:rsidRPr="00722E06">
              <w:rPr>
                <w:rFonts w:ascii="Times New Roman" w:hAnsi="Times New Roman" w:cs="Times New Roman"/>
                <w:sz w:val="24"/>
                <w:szCs w:val="24"/>
              </w:rPr>
              <w:t>только</w:t>
            </w:r>
            <w:r w:rsidRPr="00722E06">
              <w:rPr>
                <w:rFonts w:ascii="Times New Roman" w:hAnsi="Times New Roman" w:cs="Times New Roman"/>
                <w:sz w:val="24"/>
                <w:szCs w:val="24"/>
              </w:rPr>
              <w:tab/>
              <w:t>иметь</w:t>
            </w:r>
            <w:r w:rsidRPr="00722E06">
              <w:rPr>
                <w:rFonts w:ascii="Times New Roman" w:hAnsi="Times New Roman" w:cs="Times New Roman"/>
                <w:sz w:val="24"/>
                <w:szCs w:val="24"/>
              </w:rPr>
              <w:tab/>
              <w:t>хорошую</w:t>
            </w:r>
            <w:r>
              <w:rPr>
                <w:rFonts w:ascii="Times New Roman" w:hAnsi="Times New Roman" w:cs="Times New Roman"/>
                <w:sz w:val="24"/>
                <w:szCs w:val="24"/>
              </w:rPr>
              <w:t xml:space="preserve"> </w:t>
            </w:r>
            <w:r w:rsidRPr="00722E06">
              <w:rPr>
                <w:rFonts w:ascii="Times New Roman" w:hAnsi="Times New Roman" w:cs="Times New Roman"/>
                <w:sz w:val="24"/>
                <w:szCs w:val="24"/>
              </w:rPr>
              <w:t>репутацию</w:t>
            </w:r>
            <w:r w:rsidRPr="00722E06">
              <w:rPr>
                <w:rFonts w:ascii="Times New Roman" w:hAnsi="Times New Roman" w:cs="Times New Roman"/>
                <w:sz w:val="24"/>
                <w:szCs w:val="24"/>
              </w:rPr>
              <w:tab/>
              <w:t>в</w:t>
            </w:r>
            <w:r w:rsidRPr="00722E06">
              <w:rPr>
                <w:rFonts w:ascii="Times New Roman" w:hAnsi="Times New Roman" w:cs="Times New Roman"/>
                <w:sz w:val="24"/>
                <w:szCs w:val="24"/>
              </w:rPr>
              <w:tab/>
              <w:t>обществе.</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При этом можно наплевать на свои</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чувства и точку зрения.</w:t>
            </w:r>
          </w:p>
        </w:tc>
      </w:tr>
      <w:tr w:rsidR="007056DC" w:rsidRPr="00722E06" w14:paraId="344CAEBB" w14:textId="77777777" w:rsidTr="004E004E">
        <w:trPr>
          <w:trHeight w:val="593"/>
        </w:trPr>
        <w:tc>
          <w:tcPr>
            <w:tcW w:w="666" w:type="dxa"/>
            <w:tcBorders>
              <w:top w:val="single" w:sz="4" w:space="0" w:color="000000"/>
              <w:left w:val="single" w:sz="4" w:space="0" w:color="000000"/>
              <w:bottom w:val="single" w:sz="4" w:space="0" w:color="000000"/>
              <w:right w:val="single" w:sz="4" w:space="0" w:color="000000"/>
            </w:tcBorders>
          </w:tcPr>
          <w:p w14:paraId="1B987785" w14:textId="30A856AF"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12</w:t>
            </w:r>
          </w:p>
        </w:tc>
        <w:tc>
          <w:tcPr>
            <w:tcW w:w="5224" w:type="dxa"/>
            <w:tcBorders>
              <w:top w:val="single" w:sz="4" w:space="0" w:color="000000"/>
              <w:left w:val="single" w:sz="4" w:space="0" w:color="000000"/>
              <w:bottom w:val="single" w:sz="4" w:space="0" w:color="000000"/>
              <w:right w:val="single" w:sz="4" w:space="0" w:color="000000"/>
            </w:tcBorders>
          </w:tcPr>
          <w:p w14:paraId="432DF9F0" w14:textId="45123265"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Не подмажешь – не поедешь.</w:t>
            </w:r>
          </w:p>
        </w:tc>
        <w:tc>
          <w:tcPr>
            <w:tcW w:w="3540" w:type="dxa"/>
            <w:tcBorders>
              <w:top w:val="single" w:sz="4" w:space="0" w:color="000000"/>
              <w:left w:val="single" w:sz="4" w:space="0" w:color="000000"/>
              <w:bottom w:val="single" w:sz="4" w:space="0" w:color="000000"/>
              <w:right w:val="single" w:sz="4" w:space="0" w:color="000000"/>
            </w:tcBorders>
          </w:tcPr>
          <w:p w14:paraId="55DA571C" w14:textId="5795502C" w:rsidR="007056DC" w:rsidRPr="00722E06" w:rsidRDefault="007056DC" w:rsidP="00BD77E8">
            <w:pPr>
              <w:rPr>
                <w:rFonts w:ascii="Times New Roman" w:hAnsi="Times New Roman" w:cs="Times New Roman"/>
                <w:sz w:val="24"/>
                <w:szCs w:val="24"/>
              </w:rPr>
            </w:pPr>
            <w:r w:rsidRPr="00722E06">
              <w:rPr>
                <w:rFonts w:ascii="Times New Roman" w:hAnsi="Times New Roman" w:cs="Times New Roman"/>
                <w:sz w:val="24"/>
                <w:szCs w:val="24"/>
              </w:rPr>
              <w:t xml:space="preserve">Не задобрив того, от кого зависит исход твоего дела, — </w:t>
            </w:r>
            <w:proofErr w:type="gramStart"/>
            <w:r w:rsidRPr="00722E06">
              <w:rPr>
                <w:rFonts w:ascii="Times New Roman" w:hAnsi="Times New Roman" w:cs="Times New Roman"/>
                <w:sz w:val="24"/>
                <w:szCs w:val="24"/>
              </w:rPr>
              <w:t>трудно</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надеяться</w:t>
            </w:r>
            <w:proofErr w:type="gramEnd"/>
            <w:r w:rsidRPr="00722E06">
              <w:rPr>
                <w:rFonts w:ascii="Times New Roman" w:hAnsi="Times New Roman" w:cs="Times New Roman"/>
                <w:sz w:val="24"/>
                <w:szCs w:val="24"/>
              </w:rPr>
              <w:tab/>
              <w:t>на</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благоприятный результат.</w:t>
            </w:r>
          </w:p>
        </w:tc>
      </w:tr>
      <w:tr w:rsidR="007056DC" w:rsidRPr="00722E06" w14:paraId="7B9540AD" w14:textId="77777777" w:rsidTr="004E004E">
        <w:trPr>
          <w:trHeight w:val="593"/>
        </w:trPr>
        <w:tc>
          <w:tcPr>
            <w:tcW w:w="666" w:type="dxa"/>
            <w:tcBorders>
              <w:top w:val="single" w:sz="4" w:space="0" w:color="000000"/>
              <w:left w:val="single" w:sz="4" w:space="0" w:color="000000"/>
              <w:bottom w:val="single" w:sz="4" w:space="0" w:color="000000"/>
              <w:right w:val="single" w:sz="4" w:space="0" w:color="000000"/>
            </w:tcBorders>
          </w:tcPr>
          <w:p w14:paraId="7EB18426" w14:textId="3C17EEBA"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13</w:t>
            </w:r>
          </w:p>
        </w:tc>
        <w:tc>
          <w:tcPr>
            <w:tcW w:w="5224" w:type="dxa"/>
            <w:tcBorders>
              <w:top w:val="single" w:sz="4" w:space="0" w:color="000000"/>
              <w:left w:val="single" w:sz="4" w:space="0" w:color="000000"/>
              <w:bottom w:val="single" w:sz="4" w:space="0" w:color="000000"/>
              <w:right w:val="single" w:sz="4" w:space="0" w:color="000000"/>
            </w:tcBorders>
          </w:tcPr>
          <w:p w14:paraId="7B27B224" w14:textId="7D2E2178"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Убивай врагов своей добротой.</w:t>
            </w:r>
          </w:p>
        </w:tc>
        <w:tc>
          <w:tcPr>
            <w:tcW w:w="3540" w:type="dxa"/>
            <w:tcBorders>
              <w:top w:val="single" w:sz="4" w:space="0" w:color="000000"/>
              <w:left w:val="single" w:sz="4" w:space="0" w:color="000000"/>
              <w:bottom w:val="single" w:sz="4" w:space="0" w:color="000000"/>
              <w:right w:val="single" w:sz="4" w:space="0" w:color="000000"/>
            </w:tcBorders>
          </w:tcPr>
          <w:p w14:paraId="3CEA1786" w14:textId="579B8230" w:rsidR="007056DC" w:rsidRPr="00722E06" w:rsidRDefault="007056DC" w:rsidP="00BD77E8">
            <w:pPr>
              <w:rPr>
                <w:rFonts w:ascii="Times New Roman" w:hAnsi="Times New Roman" w:cs="Times New Roman"/>
                <w:sz w:val="24"/>
                <w:szCs w:val="24"/>
              </w:rPr>
            </w:pPr>
            <w:r w:rsidRPr="00722E06">
              <w:rPr>
                <w:rFonts w:ascii="Times New Roman" w:hAnsi="Times New Roman" w:cs="Times New Roman"/>
                <w:sz w:val="24"/>
                <w:szCs w:val="24"/>
              </w:rPr>
              <w:t>Нужно относиться ко всем по-доброму,</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не</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держать</w:t>
            </w:r>
            <w:r w:rsidR="00BD77E8">
              <w:rPr>
                <w:rFonts w:ascii="Times New Roman" w:hAnsi="Times New Roman" w:cs="Times New Roman"/>
                <w:sz w:val="24"/>
                <w:szCs w:val="24"/>
              </w:rPr>
              <w:t xml:space="preserve"> о</w:t>
            </w:r>
            <w:r w:rsidRPr="00722E06">
              <w:rPr>
                <w:rFonts w:ascii="Times New Roman" w:hAnsi="Times New Roman" w:cs="Times New Roman"/>
                <w:sz w:val="24"/>
                <w:szCs w:val="24"/>
              </w:rPr>
              <w:t>бид. Врагов всегда это</w:t>
            </w:r>
            <w:r w:rsidR="00BD77E8">
              <w:rPr>
                <w:rFonts w:ascii="Times New Roman" w:hAnsi="Times New Roman" w:cs="Times New Roman"/>
                <w:sz w:val="24"/>
                <w:szCs w:val="24"/>
              </w:rPr>
              <w:t xml:space="preserve"> р</w:t>
            </w:r>
            <w:r w:rsidRPr="00722E06">
              <w:rPr>
                <w:rFonts w:ascii="Times New Roman" w:hAnsi="Times New Roman" w:cs="Times New Roman"/>
                <w:sz w:val="24"/>
                <w:szCs w:val="24"/>
              </w:rPr>
              <w:t>аздражает.</w:t>
            </w:r>
          </w:p>
        </w:tc>
      </w:tr>
      <w:tr w:rsidR="007056DC" w:rsidRPr="00722E06" w14:paraId="05258B65" w14:textId="77777777" w:rsidTr="004E004E">
        <w:trPr>
          <w:trHeight w:val="593"/>
        </w:trPr>
        <w:tc>
          <w:tcPr>
            <w:tcW w:w="666" w:type="dxa"/>
            <w:tcBorders>
              <w:top w:val="single" w:sz="4" w:space="0" w:color="000000"/>
              <w:left w:val="single" w:sz="4" w:space="0" w:color="000000"/>
              <w:bottom w:val="single" w:sz="4" w:space="0" w:color="000000"/>
              <w:right w:val="single" w:sz="4" w:space="0" w:color="000000"/>
            </w:tcBorders>
          </w:tcPr>
          <w:p w14:paraId="72C691BC" w14:textId="7736EB02"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14</w:t>
            </w:r>
          </w:p>
        </w:tc>
        <w:tc>
          <w:tcPr>
            <w:tcW w:w="5224" w:type="dxa"/>
            <w:tcBorders>
              <w:top w:val="single" w:sz="4" w:space="0" w:color="000000"/>
              <w:left w:val="single" w:sz="4" w:space="0" w:color="000000"/>
              <w:bottom w:val="single" w:sz="4" w:space="0" w:color="000000"/>
              <w:right w:val="single" w:sz="4" w:space="0" w:color="000000"/>
            </w:tcBorders>
          </w:tcPr>
          <w:p w14:paraId="46D1DA2C" w14:textId="10E2A7A9"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Лаковый теленок двух маток сосет, а упрямый – ни одной.</w:t>
            </w:r>
          </w:p>
        </w:tc>
        <w:tc>
          <w:tcPr>
            <w:tcW w:w="3540" w:type="dxa"/>
            <w:tcBorders>
              <w:top w:val="single" w:sz="4" w:space="0" w:color="000000"/>
              <w:left w:val="single" w:sz="4" w:space="0" w:color="000000"/>
              <w:bottom w:val="single" w:sz="4" w:space="0" w:color="000000"/>
              <w:right w:val="single" w:sz="4" w:space="0" w:color="000000"/>
            </w:tcBorders>
          </w:tcPr>
          <w:p w14:paraId="7BABB401" w14:textId="04A0DD9A" w:rsidR="007056DC" w:rsidRPr="00722E06" w:rsidRDefault="007056DC" w:rsidP="00BD77E8">
            <w:pPr>
              <w:rPr>
                <w:rFonts w:ascii="Times New Roman" w:hAnsi="Times New Roman" w:cs="Times New Roman"/>
                <w:sz w:val="24"/>
                <w:szCs w:val="24"/>
              </w:rPr>
            </w:pPr>
            <w:r w:rsidRPr="00722E06">
              <w:rPr>
                <w:rFonts w:ascii="Times New Roman" w:hAnsi="Times New Roman" w:cs="Times New Roman"/>
                <w:sz w:val="24"/>
                <w:szCs w:val="24"/>
              </w:rPr>
              <w:t xml:space="preserve">Дружелюбие лучше злобы, </w:t>
            </w:r>
            <w:proofErr w:type="spellStart"/>
            <w:r w:rsidRPr="00722E06">
              <w:rPr>
                <w:rFonts w:ascii="Times New Roman" w:hAnsi="Times New Roman" w:cs="Times New Roman"/>
                <w:sz w:val="24"/>
                <w:szCs w:val="24"/>
              </w:rPr>
              <w:t>компромиссность</w:t>
            </w:r>
            <w:proofErr w:type="spellEnd"/>
            <w:r w:rsidRPr="00722E06">
              <w:rPr>
                <w:rFonts w:ascii="Times New Roman" w:hAnsi="Times New Roman" w:cs="Times New Roman"/>
                <w:sz w:val="24"/>
                <w:szCs w:val="24"/>
              </w:rPr>
              <w:tab/>
              <w:t xml:space="preserve">— безапелляционности, мирные отношения — вражды; иметь доброжелателей выгоднее, чем противников, просьбой можно </w:t>
            </w:r>
            <w:proofErr w:type="gramStart"/>
            <w:r w:rsidRPr="00722E06">
              <w:rPr>
                <w:rFonts w:ascii="Times New Roman" w:hAnsi="Times New Roman" w:cs="Times New Roman"/>
                <w:sz w:val="24"/>
                <w:szCs w:val="24"/>
              </w:rPr>
              <w:t>добиться  большего</w:t>
            </w:r>
            <w:proofErr w:type="gramEnd"/>
            <w:r w:rsidRPr="00722E06">
              <w:rPr>
                <w:rFonts w:ascii="Times New Roman" w:hAnsi="Times New Roman" w:cs="Times New Roman"/>
                <w:sz w:val="24"/>
                <w:szCs w:val="24"/>
              </w:rPr>
              <w:t>,  нежели</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приказом.</w:t>
            </w:r>
          </w:p>
        </w:tc>
      </w:tr>
      <w:tr w:rsidR="007056DC" w:rsidRPr="00722E06" w14:paraId="0D2018A3" w14:textId="77777777" w:rsidTr="004E004E">
        <w:trPr>
          <w:trHeight w:val="593"/>
        </w:trPr>
        <w:tc>
          <w:tcPr>
            <w:tcW w:w="666" w:type="dxa"/>
            <w:tcBorders>
              <w:top w:val="single" w:sz="4" w:space="0" w:color="000000"/>
              <w:left w:val="single" w:sz="4" w:space="0" w:color="000000"/>
              <w:bottom w:val="single" w:sz="4" w:space="0" w:color="000000"/>
              <w:right w:val="single" w:sz="4" w:space="0" w:color="000000"/>
            </w:tcBorders>
          </w:tcPr>
          <w:p w14:paraId="70DCA78A" w14:textId="3EA57F79"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15</w:t>
            </w:r>
          </w:p>
        </w:tc>
        <w:tc>
          <w:tcPr>
            <w:tcW w:w="5224" w:type="dxa"/>
            <w:tcBorders>
              <w:top w:val="single" w:sz="4" w:space="0" w:color="000000"/>
              <w:left w:val="single" w:sz="4" w:space="0" w:color="000000"/>
              <w:bottom w:val="single" w:sz="4" w:space="0" w:color="000000"/>
              <w:right w:val="single" w:sz="4" w:space="0" w:color="000000"/>
            </w:tcBorders>
          </w:tcPr>
          <w:p w14:paraId="6E181A5F" w14:textId="77777777"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Если в тебя бросили камень – брось в ответ</w:t>
            </w:r>
          </w:p>
          <w:p w14:paraId="5C1447F3" w14:textId="2DB8B16A"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пушинку.</w:t>
            </w:r>
          </w:p>
        </w:tc>
        <w:tc>
          <w:tcPr>
            <w:tcW w:w="3540" w:type="dxa"/>
            <w:tcBorders>
              <w:top w:val="single" w:sz="4" w:space="0" w:color="000000"/>
              <w:left w:val="single" w:sz="4" w:space="0" w:color="000000"/>
              <w:bottom w:val="single" w:sz="4" w:space="0" w:color="000000"/>
              <w:right w:val="single" w:sz="4" w:space="0" w:color="000000"/>
            </w:tcBorders>
          </w:tcPr>
          <w:p w14:paraId="111927FF" w14:textId="0F5C0E10" w:rsidR="007056DC" w:rsidRPr="00722E06" w:rsidRDefault="007056DC" w:rsidP="00BD77E8">
            <w:pPr>
              <w:rPr>
                <w:rFonts w:ascii="Times New Roman" w:hAnsi="Times New Roman" w:cs="Times New Roman"/>
                <w:sz w:val="24"/>
                <w:szCs w:val="24"/>
              </w:rPr>
            </w:pPr>
            <w:r w:rsidRPr="00722E06">
              <w:rPr>
                <w:rFonts w:ascii="Times New Roman" w:hAnsi="Times New Roman" w:cs="Times New Roman"/>
                <w:sz w:val="24"/>
                <w:szCs w:val="24"/>
              </w:rPr>
              <w:t>Не стоит отвечать на зло злом,</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образуя бесконечную цепочку.</w:t>
            </w:r>
          </w:p>
        </w:tc>
      </w:tr>
      <w:tr w:rsidR="007056DC" w:rsidRPr="00722E06" w14:paraId="4F769B2C" w14:textId="77777777" w:rsidTr="004E004E">
        <w:trPr>
          <w:trHeight w:val="593"/>
        </w:trPr>
        <w:tc>
          <w:tcPr>
            <w:tcW w:w="666" w:type="dxa"/>
            <w:tcBorders>
              <w:top w:val="single" w:sz="4" w:space="0" w:color="000000"/>
              <w:left w:val="single" w:sz="4" w:space="0" w:color="000000"/>
              <w:bottom w:val="single" w:sz="4" w:space="0" w:color="000000"/>
              <w:right w:val="single" w:sz="4" w:space="0" w:color="000000"/>
            </w:tcBorders>
          </w:tcPr>
          <w:p w14:paraId="61ABC0B7" w14:textId="7D1E4E5C"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16</w:t>
            </w:r>
          </w:p>
        </w:tc>
        <w:tc>
          <w:tcPr>
            <w:tcW w:w="5224" w:type="dxa"/>
            <w:tcBorders>
              <w:top w:val="single" w:sz="4" w:space="0" w:color="000000"/>
              <w:left w:val="single" w:sz="4" w:space="0" w:color="000000"/>
              <w:bottom w:val="single" w:sz="4" w:space="0" w:color="000000"/>
              <w:right w:val="single" w:sz="4" w:space="0" w:color="000000"/>
            </w:tcBorders>
          </w:tcPr>
          <w:p w14:paraId="150D1575" w14:textId="0EB12C97"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Рука руку моет.</w:t>
            </w:r>
          </w:p>
        </w:tc>
        <w:tc>
          <w:tcPr>
            <w:tcW w:w="3540" w:type="dxa"/>
            <w:tcBorders>
              <w:top w:val="single" w:sz="4" w:space="0" w:color="000000"/>
              <w:left w:val="single" w:sz="4" w:space="0" w:color="000000"/>
              <w:bottom w:val="single" w:sz="4" w:space="0" w:color="000000"/>
              <w:right w:val="single" w:sz="4" w:space="0" w:color="000000"/>
            </w:tcBorders>
          </w:tcPr>
          <w:p w14:paraId="31FCEF57" w14:textId="2451ACFD" w:rsidR="007056DC" w:rsidRPr="00722E06" w:rsidRDefault="007056DC" w:rsidP="00BD77E8">
            <w:pPr>
              <w:rPr>
                <w:rFonts w:ascii="Times New Roman" w:hAnsi="Times New Roman" w:cs="Times New Roman"/>
                <w:sz w:val="24"/>
                <w:szCs w:val="24"/>
              </w:rPr>
            </w:pPr>
            <w:r w:rsidRPr="00722E06">
              <w:rPr>
                <w:rFonts w:ascii="Times New Roman" w:hAnsi="Times New Roman" w:cs="Times New Roman"/>
                <w:sz w:val="24"/>
                <w:szCs w:val="24"/>
              </w:rPr>
              <w:t>Услуга</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ab/>
              <w:t>за</w:t>
            </w:r>
            <w:r w:rsidRPr="00722E06">
              <w:rPr>
                <w:rFonts w:ascii="Times New Roman" w:hAnsi="Times New Roman" w:cs="Times New Roman"/>
                <w:sz w:val="24"/>
                <w:szCs w:val="24"/>
              </w:rPr>
              <w:tab/>
              <w:t>услугу,</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взаимовыгодные отношения.</w:t>
            </w:r>
          </w:p>
        </w:tc>
      </w:tr>
      <w:tr w:rsidR="007056DC" w:rsidRPr="00722E06" w14:paraId="41B072BF" w14:textId="77777777" w:rsidTr="004E004E">
        <w:trPr>
          <w:trHeight w:val="593"/>
        </w:trPr>
        <w:tc>
          <w:tcPr>
            <w:tcW w:w="666" w:type="dxa"/>
            <w:tcBorders>
              <w:top w:val="single" w:sz="4" w:space="0" w:color="000000"/>
              <w:left w:val="single" w:sz="4" w:space="0" w:color="000000"/>
              <w:bottom w:val="single" w:sz="4" w:space="0" w:color="000000"/>
              <w:right w:val="single" w:sz="4" w:space="0" w:color="000000"/>
            </w:tcBorders>
          </w:tcPr>
          <w:p w14:paraId="0E34E575" w14:textId="4BCA0CCE"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17</w:t>
            </w:r>
          </w:p>
        </w:tc>
        <w:tc>
          <w:tcPr>
            <w:tcW w:w="5224" w:type="dxa"/>
            <w:tcBorders>
              <w:top w:val="single" w:sz="4" w:space="0" w:color="000000"/>
              <w:left w:val="single" w:sz="4" w:space="0" w:color="000000"/>
              <w:bottom w:val="single" w:sz="4" w:space="0" w:color="000000"/>
              <w:right w:val="single" w:sz="4" w:space="0" w:color="000000"/>
            </w:tcBorders>
          </w:tcPr>
          <w:p w14:paraId="1E53729A" w14:textId="215A0B29"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С паршивой овцы хоть шерсти клок.</w:t>
            </w:r>
          </w:p>
        </w:tc>
        <w:tc>
          <w:tcPr>
            <w:tcW w:w="3540" w:type="dxa"/>
            <w:tcBorders>
              <w:top w:val="single" w:sz="4" w:space="0" w:color="000000"/>
              <w:left w:val="single" w:sz="4" w:space="0" w:color="000000"/>
              <w:bottom w:val="single" w:sz="4" w:space="0" w:color="000000"/>
              <w:right w:val="single" w:sz="4" w:space="0" w:color="000000"/>
            </w:tcBorders>
          </w:tcPr>
          <w:p w14:paraId="02604129" w14:textId="28A2E631" w:rsidR="007056DC" w:rsidRPr="00722E06" w:rsidRDefault="007056DC" w:rsidP="00BD77E8">
            <w:pPr>
              <w:rPr>
                <w:rFonts w:ascii="Times New Roman" w:hAnsi="Times New Roman" w:cs="Times New Roman"/>
                <w:sz w:val="24"/>
                <w:szCs w:val="24"/>
              </w:rPr>
            </w:pPr>
            <w:proofErr w:type="gramStart"/>
            <w:r w:rsidRPr="00722E06">
              <w:rPr>
                <w:rFonts w:ascii="Times New Roman" w:hAnsi="Times New Roman" w:cs="Times New Roman"/>
                <w:sz w:val="24"/>
                <w:szCs w:val="24"/>
              </w:rPr>
              <w:t>Говорится,  когда</w:t>
            </w:r>
            <w:proofErr w:type="gramEnd"/>
            <w:r w:rsidRPr="00722E06">
              <w:rPr>
                <w:rFonts w:ascii="Times New Roman" w:hAnsi="Times New Roman" w:cs="Times New Roman"/>
                <w:sz w:val="24"/>
                <w:szCs w:val="24"/>
              </w:rPr>
              <w:t xml:space="preserve">  с  должника</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удаётся получить хоть что-то.</w:t>
            </w:r>
          </w:p>
        </w:tc>
      </w:tr>
      <w:tr w:rsidR="007056DC" w:rsidRPr="00722E06" w14:paraId="279FB72B" w14:textId="77777777" w:rsidTr="004E004E">
        <w:trPr>
          <w:trHeight w:val="593"/>
        </w:trPr>
        <w:tc>
          <w:tcPr>
            <w:tcW w:w="666" w:type="dxa"/>
            <w:tcBorders>
              <w:top w:val="single" w:sz="4" w:space="0" w:color="000000"/>
              <w:left w:val="single" w:sz="4" w:space="0" w:color="000000"/>
              <w:bottom w:val="single" w:sz="4" w:space="0" w:color="000000"/>
              <w:right w:val="single" w:sz="4" w:space="0" w:color="000000"/>
            </w:tcBorders>
          </w:tcPr>
          <w:p w14:paraId="5A70E4C6" w14:textId="60D2013A"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18</w:t>
            </w:r>
          </w:p>
        </w:tc>
        <w:tc>
          <w:tcPr>
            <w:tcW w:w="5224" w:type="dxa"/>
            <w:tcBorders>
              <w:top w:val="single" w:sz="4" w:space="0" w:color="000000"/>
              <w:left w:val="single" w:sz="4" w:space="0" w:color="000000"/>
              <w:bottom w:val="single" w:sz="4" w:space="0" w:color="000000"/>
              <w:right w:val="single" w:sz="4" w:space="0" w:color="000000"/>
            </w:tcBorders>
          </w:tcPr>
          <w:p w14:paraId="38056A7B" w14:textId="7385F312"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Ты – мне, я - тебе.</w:t>
            </w:r>
          </w:p>
        </w:tc>
        <w:tc>
          <w:tcPr>
            <w:tcW w:w="3540" w:type="dxa"/>
            <w:tcBorders>
              <w:top w:val="single" w:sz="4" w:space="0" w:color="000000"/>
              <w:left w:val="single" w:sz="4" w:space="0" w:color="000000"/>
              <w:bottom w:val="single" w:sz="4" w:space="0" w:color="000000"/>
              <w:right w:val="single" w:sz="4" w:space="0" w:color="000000"/>
            </w:tcBorders>
          </w:tcPr>
          <w:p w14:paraId="42D2AF66" w14:textId="74CAF40B" w:rsidR="007056DC" w:rsidRPr="00722E06" w:rsidRDefault="007056DC" w:rsidP="007056DC">
            <w:pPr>
              <w:spacing w:after="0"/>
              <w:rPr>
                <w:rFonts w:ascii="Times New Roman" w:hAnsi="Times New Roman" w:cs="Times New Roman"/>
                <w:sz w:val="24"/>
                <w:szCs w:val="24"/>
              </w:rPr>
            </w:pPr>
            <w:r w:rsidRPr="00722E06">
              <w:rPr>
                <w:rFonts w:ascii="Times New Roman" w:hAnsi="Times New Roman" w:cs="Times New Roman"/>
                <w:sz w:val="24"/>
                <w:szCs w:val="24"/>
              </w:rPr>
              <w:t>Взаимовыгодные отношения.</w:t>
            </w:r>
          </w:p>
        </w:tc>
      </w:tr>
      <w:tr w:rsidR="007056DC" w:rsidRPr="00722E06" w14:paraId="7EB64008" w14:textId="77777777" w:rsidTr="004E004E">
        <w:trPr>
          <w:trHeight w:val="593"/>
        </w:trPr>
        <w:tc>
          <w:tcPr>
            <w:tcW w:w="666" w:type="dxa"/>
            <w:tcBorders>
              <w:top w:val="single" w:sz="4" w:space="0" w:color="000000"/>
              <w:left w:val="single" w:sz="4" w:space="0" w:color="000000"/>
              <w:bottom w:val="single" w:sz="4" w:space="0" w:color="000000"/>
              <w:right w:val="single" w:sz="4" w:space="0" w:color="000000"/>
            </w:tcBorders>
          </w:tcPr>
          <w:p w14:paraId="53B53EED" w14:textId="2901499A"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lastRenderedPageBreak/>
              <w:t>19</w:t>
            </w:r>
          </w:p>
        </w:tc>
        <w:tc>
          <w:tcPr>
            <w:tcW w:w="5224" w:type="dxa"/>
            <w:tcBorders>
              <w:top w:val="single" w:sz="4" w:space="0" w:color="000000"/>
              <w:left w:val="single" w:sz="4" w:space="0" w:color="000000"/>
              <w:bottom w:val="single" w:sz="4" w:space="0" w:color="000000"/>
              <w:right w:val="single" w:sz="4" w:space="0" w:color="000000"/>
            </w:tcBorders>
          </w:tcPr>
          <w:p w14:paraId="6B3BF76A" w14:textId="3171594F"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Взаимные уступки прекрасно решают дело.</w:t>
            </w:r>
          </w:p>
        </w:tc>
        <w:tc>
          <w:tcPr>
            <w:tcW w:w="3540" w:type="dxa"/>
            <w:tcBorders>
              <w:top w:val="single" w:sz="4" w:space="0" w:color="000000"/>
              <w:left w:val="single" w:sz="4" w:space="0" w:color="000000"/>
              <w:bottom w:val="single" w:sz="4" w:space="0" w:color="000000"/>
              <w:right w:val="single" w:sz="4" w:space="0" w:color="000000"/>
            </w:tcBorders>
          </w:tcPr>
          <w:p w14:paraId="768F9E3B" w14:textId="351CD7C5" w:rsidR="007056DC" w:rsidRPr="00722E06" w:rsidRDefault="007056DC" w:rsidP="00BD77E8">
            <w:pPr>
              <w:rPr>
                <w:rFonts w:ascii="Times New Roman" w:hAnsi="Times New Roman" w:cs="Times New Roman"/>
                <w:sz w:val="24"/>
                <w:szCs w:val="24"/>
              </w:rPr>
            </w:pPr>
            <w:r w:rsidRPr="00722E06">
              <w:rPr>
                <w:rFonts w:ascii="Times New Roman" w:hAnsi="Times New Roman" w:cs="Times New Roman"/>
                <w:sz w:val="24"/>
                <w:szCs w:val="24"/>
              </w:rPr>
              <w:t>Компромисс</w:t>
            </w:r>
            <w:r w:rsidRPr="00722E06">
              <w:rPr>
                <w:rFonts w:ascii="Times New Roman" w:hAnsi="Times New Roman" w:cs="Times New Roman"/>
                <w:sz w:val="24"/>
                <w:szCs w:val="24"/>
              </w:rPr>
              <w:tab/>
              <w:t>-</w:t>
            </w:r>
            <w:r w:rsidRPr="00722E06">
              <w:rPr>
                <w:rFonts w:ascii="Times New Roman" w:hAnsi="Times New Roman" w:cs="Times New Roman"/>
                <w:sz w:val="24"/>
                <w:szCs w:val="24"/>
              </w:rPr>
              <w:tab/>
              <w:t>наилучший</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способ выхода из конфликта.</w:t>
            </w:r>
          </w:p>
        </w:tc>
      </w:tr>
      <w:tr w:rsidR="007056DC" w:rsidRPr="00722E06" w14:paraId="7C227323" w14:textId="77777777" w:rsidTr="004E004E">
        <w:trPr>
          <w:trHeight w:val="593"/>
        </w:trPr>
        <w:tc>
          <w:tcPr>
            <w:tcW w:w="666" w:type="dxa"/>
            <w:tcBorders>
              <w:top w:val="single" w:sz="4" w:space="0" w:color="000000"/>
              <w:left w:val="single" w:sz="4" w:space="0" w:color="000000"/>
              <w:bottom w:val="single" w:sz="4" w:space="0" w:color="000000"/>
              <w:right w:val="single" w:sz="4" w:space="0" w:color="000000"/>
            </w:tcBorders>
          </w:tcPr>
          <w:p w14:paraId="7976DBAC" w14:textId="1561FC97"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20</w:t>
            </w:r>
          </w:p>
        </w:tc>
        <w:tc>
          <w:tcPr>
            <w:tcW w:w="5224" w:type="dxa"/>
            <w:tcBorders>
              <w:top w:val="single" w:sz="4" w:space="0" w:color="000000"/>
              <w:left w:val="single" w:sz="4" w:space="0" w:color="000000"/>
              <w:bottom w:val="single" w:sz="4" w:space="0" w:color="000000"/>
              <w:right w:val="single" w:sz="4" w:space="0" w:color="000000"/>
            </w:tcBorders>
          </w:tcPr>
          <w:p w14:paraId="5FD63D8F" w14:textId="6B23DA56"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Лучше синица в руках, чем журавль в небе.</w:t>
            </w:r>
          </w:p>
        </w:tc>
        <w:tc>
          <w:tcPr>
            <w:tcW w:w="3540" w:type="dxa"/>
            <w:tcBorders>
              <w:top w:val="single" w:sz="4" w:space="0" w:color="000000"/>
              <w:left w:val="single" w:sz="4" w:space="0" w:color="000000"/>
              <w:bottom w:val="single" w:sz="4" w:space="0" w:color="000000"/>
              <w:right w:val="single" w:sz="4" w:space="0" w:color="000000"/>
            </w:tcBorders>
          </w:tcPr>
          <w:p w14:paraId="39047C54" w14:textId="2432F2D4" w:rsidR="007056DC" w:rsidRPr="00722E06" w:rsidRDefault="007056DC" w:rsidP="00BD77E8">
            <w:pPr>
              <w:rPr>
                <w:rFonts w:ascii="Times New Roman" w:hAnsi="Times New Roman" w:cs="Times New Roman"/>
                <w:sz w:val="24"/>
                <w:szCs w:val="24"/>
              </w:rPr>
            </w:pPr>
            <w:r w:rsidRPr="00722E06">
              <w:rPr>
                <w:rFonts w:ascii="Times New Roman" w:hAnsi="Times New Roman" w:cs="Times New Roman"/>
                <w:sz w:val="24"/>
                <w:szCs w:val="24"/>
              </w:rPr>
              <w:t>Лучше</w:t>
            </w:r>
            <w:r w:rsidRPr="00722E06">
              <w:rPr>
                <w:rFonts w:ascii="Times New Roman" w:hAnsi="Times New Roman" w:cs="Times New Roman"/>
                <w:sz w:val="24"/>
                <w:szCs w:val="24"/>
              </w:rPr>
              <w:tab/>
              <w:t>иметь</w:t>
            </w:r>
            <w:r w:rsidRPr="00722E06">
              <w:rPr>
                <w:rFonts w:ascii="Times New Roman" w:hAnsi="Times New Roman" w:cs="Times New Roman"/>
                <w:sz w:val="24"/>
                <w:szCs w:val="24"/>
              </w:rPr>
              <w:tab/>
            </w:r>
            <w:r w:rsidRPr="00722E06">
              <w:rPr>
                <w:rFonts w:ascii="Times New Roman" w:hAnsi="Times New Roman" w:cs="Times New Roman"/>
                <w:sz w:val="24"/>
                <w:szCs w:val="24"/>
              </w:rPr>
              <w:tab/>
              <w:t>хотя</w:t>
            </w:r>
            <w:r w:rsidRPr="00722E06">
              <w:rPr>
                <w:rFonts w:ascii="Times New Roman" w:hAnsi="Times New Roman" w:cs="Times New Roman"/>
                <w:sz w:val="24"/>
                <w:szCs w:val="24"/>
              </w:rPr>
              <w:tab/>
              <w:t>бы минимальную</w:t>
            </w:r>
            <w:r w:rsidRPr="00722E06">
              <w:rPr>
                <w:rFonts w:ascii="Times New Roman" w:hAnsi="Times New Roman" w:cs="Times New Roman"/>
                <w:sz w:val="24"/>
                <w:szCs w:val="24"/>
              </w:rPr>
              <w:tab/>
              <w:t>выгоду,</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чем</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иметь пустые обещания.</w:t>
            </w:r>
          </w:p>
        </w:tc>
      </w:tr>
      <w:tr w:rsidR="007056DC" w:rsidRPr="00722E06" w14:paraId="76EE3F26" w14:textId="77777777" w:rsidTr="004E004E">
        <w:trPr>
          <w:trHeight w:val="1893"/>
        </w:trPr>
        <w:tc>
          <w:tcPr>
            <w:tcW w:w="666" w:type="dxa"/>
            <w:tcBorders>
              <w:top w:val="single" w:sz="4" w:space="0" w:color="000000"/>
              <w:left w:val="single" w:sz="4" w:space="0" w:color="000000"/>
              <w:bottom w:val="single" w:sz="4" w:space="0" w:color="000000"/>
              <w:right w:val="single" w:sz="4" w:space="0" w:color="000000"/>
            </w:tcBorders>
            <w:hideMark/>
          </w:tcPr>
          <w:p w14:paraId="423CD0D8"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21</w:t>
            </w:r>
          </w:p>
        </w:tc>
        <w:tc>
          <w:tcPr>
            <w:tcW w:w="5224" w:type="dxa"/>
            <w:tcBorders>
              <w:top w:val="single" w:sz="4" w:space="0" w:color="000000"/>
              <w:left w:val="single" w:sz="4" w:space="0" w:color="000000"/>
              <w:bottom w:val="single" w:sz="4" w:space="0" w:color="000000"/>
              <w:right w:val="single" w:sz="4" w:space="0" w:color="000000"/>
            </w:tcBorders>
            <w:hideMark/>
          </w:tcPr>
          <w:p w14:paraId="3224C324"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Ум хорошо, а два лучше.</w:t>
            </w:r>
          </w:p>
        </w:tc>
        <w:tc>
          <w:tcPr>
            <w:tcW w:w="3540" w:type="dxa"/>
            <w:tcBorders>
              <w:top w:val="single" w:sz="4" w:space="0" w:color="000000"/>
              <w:left w:val="single" w:sz="4" w:space="0" w:color="000000"/>
              <w:bottom w:val="single" w:sz="4" w:space="0" w:color="000000"/>
              <w:right w:val="single" w:sz="4" w:space="0" w:color="000000"/>
            </w:tcBorders>
            <w:hideMark/>
          </w:tcPr>
          <w:p w14:paraId="218E9B73" w14:textId="2C95D85E" w:rsidR="007056DC" w:rsidRPr="00722E06" w:rsidRDefault="007056DC" w:rsidP="00BD77E8">
            <w:pPr>
              <w:rPr>
                <w:rFonts w:ascii="Times New Roman" w:hAnsi="Times New Roman" w:cs="Times New Roman"/>
                <w:sz w:val="24"/>
                <w:szCs w:val="24"/>
              </w:rPr>
            </w:pPr>
            <w:r w:rsidRPr="00722E06">
              <w:rPr>
                <w:rFonts w:ascii="Times New Roman" w:hAnsi="Times New Roman" w:cs="Times New Roman"/>
                <w:sz w:val="24"/>
                <w:szCs w:val="24"/>
              </w:rPr>
              <w:t xml:space="preserve">Один человек может думать над какой-либо задачей, но если у него будет еще один помощник рядом, то совместно они смогут </w:t>
            </w:r>
            <w:proofErr w:type="gramStart"/>
            <w:r w:rsidRPr="00722E06">
              <w:rPr>
                <w:rFonts w:ascii="Times New Roman" w:hAnsi="Times New Roman" w:cs="Times New Roman"/>
                <w:sz w:val="24"/>
                <w:szCs w:val="24"/>
              </w:rPr>
              <w:t>решить  эту</w:t>
            </w:r>
            <w:proofErr w:type="gramEnd"/>
            <w:r w:rsidRPr="00722E06">
              <w:rPr>
                <w:rFonts w:ascii="Times New Roman" w:hAnsi="Times New Roman" w:cs="Times New Roman"/>
                <w:sz w:val="24"/>
                <w:szCs w:val="24"/>
              </w:rPr>
              <w:t xml:space="preserve">  задачу  гораздо</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лучше.</w:t>
            </w:r>
          </w:p>
        </w:tc>
      </w:tr>
      <w:tr w:rsidR="007056DC" w:rsidRPr="00722E06" w14:paraId="2A3AD635" w14:textId="77777777" w:rsidTr="004E004E">
        <w:trPr>
          <w:trHeight w:val="1262"/>
        </w:trPr>
        <w:tc>
          <w:tcPr>
            <w:tcW w:w="666" w:type="dxa"/>
            <w:tcBorders>
              <w:top w:val="single" w:sz="4" w:space="0" w:color="000000"/>
              <w:left w:val="single" w:sz="4" w:space="0" w:color="000000"/>
              <w:bottom w:val="single" w:sz="4" w:space="0" w:color="000000"/>
              <w:right w:val="single" w:sz="4" w:space="0" w:color="000000"/>
            </w:tcBorders>
            <w:hideMark/>
          </w:tcPr>
          <w:p w14:paraId="2CF993BC"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22</w:t>
            </w:r>
          </w:p>
        </w:tc>
        <w:tc>
          <w:tcPr>
            <w:tcW w:w="5224" w:type="dxa"/>
            <w:tcBorders>
              <w:top w:val="single" w:sz="4" w:space="0" w:color="000000"/>
              <w:left w:val="single" w:sz="4" w:space="0" w:color="000000"/>
              <w:bottom w:val="single" w:sz="4" w:space="0" w:color="000000"/>
              <w:right w:val="single" w:sz="4" w:space="0" w:color="000000"/>
            </w:tcBorders>
            <w:hideMark/>
          </w:tcPr>
          <w:p w14:paraId="7DA561BE"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Ни у кого нет полного ответа, но у каждого есть что добавить.</w:t>
            </w:r>
          </w:p>
        </w:tc>
        <w:tc>
          <w:tcPr>
            <w:tcW w:w="3540" w:type="dxa"/>
            <w:tcBorders>
              <w:top w:val="single" w:sz="4" w:space="0" w:color="000000"/>
              <w:left w:val="single" w:sz="4" w:space="0" w:color="000000"/>
              <w:bottom w:val="single" w:sz="4" w:space="0" w:color="000000"/>
              <w:right w:val="single" w:sz="4" w:space="0" w:color="000000"/>
            </w:tcBorders>
            <w:hideMark/>
          </w:tcPr>
          <w:p w14:paraId="40983520" w14:textId="3A94A91D" w:rsidR="007056DC" w:rsidRPr="00722E06" w:rsidRDefault="007056DC" w:rsidP="00BD77E8">
            <w:pPr>
              <w:rPr>
                <w:rFonts w:ascii="Times New Roman" w:hAnsi="Times New Roman" w:cs="Times New Roman"/>
                <w:sz w:val="24"/>
                <w:szCs w:val="24"/>
              </w:rPr>
            </w:pPr>
            <w:r w:rsidRPr="00722E06">
              <w:rPr>
                <w:rFonts w:ascii="Times New Roman" w:hAnsi="Times New Roman" w:cs="Times New Roman"/>
                <w:sz w:val="24"/>
                <w:szCs w:val="24"/>
              </w:rPr>
              <w:t>Никто не может сказать истинной правды, но каждый может выразить свое мнение и</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дополнить что-то.</w:t>
            </w:r>
          </w:p>
        </w:tc>
      </w:tr>
      <w:tr w:rsidR="007056DC" w:rsidRPr="00722E06" w14:paraId="612DC7C7" w14:textId="77777777" w:rsidTr="004E004E">
        <w:trPr>
          <w:trHeight w:val="275"/>
        </w:trPr>
        <w:tc>
          <w:tcPr>
            <w:tcW w:w="666" w:type="dxa"/>
            <w:tcBorders>
              <w:top w:val="single" w:sz="4" w:space="0" w:color="000000"/>
              <w:left w:val="single" w:sz="4" w:space="0" w:color="000000"/>
              <w:bottom w:val="single" w:sz="4" w:space="0" w:color="000000"/>
              <w:right w:val="single" w:sz="4" w:space="0" w:color="000000"/>
            </w:tcBorders>
            <w:hideMark/>
          </w:tcPr>
          <w:p w14:paraId="2E3870F8" w14:textId="77777777"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23</w:t>
            </w:r>
          </w:p>
        </w:tc>
        <w:tc>
          <w:tcPr>
            <w:tcW w:w="5224" w:type="dxa"/>
            <w:tcBorders>
              <w:top w:val="single" w:sz="4" w:space="0" w:color="000000"/>
              <w:left w:val="single" w:sz="4" w:space="0" w:color="000000"/>
              <w:bottom w:val="single" w:sz="4" w:space="0" w:color="000000"/>
              <w:right w:val="single" w:sz="4" w:space="0" w:color="000000"/>
            </w:tcBorders>
            <w:hideMark/>
          </w:tcPr>
          <w:p w14:paraId="46529909" w14:textId="649E6443" w:rsidR="007056DC" w:rsidRPr="00722E06" w:rsidRDefault="007056DC" w:rsidP="004E004E">
            <w:pPr>
              <w:rPr>
                <w:rFonts w:ascii="Times New Roman" w:hAnsi="Times New Roman" w:cs="Times New Roman"/>
                <w:sz w:val="24"/>
                <w:szCs w:val="24"/>
              </w:rPr>
            </w:pPr>
            <w:r w:rsidRPr="00722E06">
              <w:rPr>
                <w:rFonts w:ascii="Times New Roman" w:hAnsi="Times New Roman" w:cs="Times New Roman"/>
                <w:sz w:val="24"/>
                <w:szCs w:val="24"/>
              </w:rPr>
              <w:t>Только тот, кто откажется от своей монополии</w:t>
            </w:r>
            <w:r>
              <w:rPr>
                <w:rFonts w:ascii="Times New Roman" w:hAnsi="Times New Roman" w:cs="Times New Roman"/>
                <w:sz w:val="24"/>
                <w:szCs w:val="24"/>
              </w:rPr>
              <w:t xml:space="preserve"> </w:t>
            </w:r>
            <w:r w:rsidRPr="00722E06">
              <w:rPr>
                <w:rFonts w:ascii="Times New Roman" w:hAnsi="Times New Roman" w:cs="Times New Roman"/>
                <w:sz w:val="24"/>
                <w:szCs w:val="24"/>
              </w:rPr>
              <w:t>на истину, сможет извлечь пользу из истин, которыми обладают другие.</w:t>
            </w:r>
          </w:p>
        </w:tc>
        <w:tc>
          <w:tcPr>
            <w:tcW w:w="3540" w:type="dxa"/>
            <w:tcBorders>
              <w:top w:val="single" w:sz="4" w:space="0" w:color="000000"/>
              <w:left w:val="single" w:sz="4" w:space="0" w:color="000000"/>
              <w:bottom w:val="single" w:sz="4" w:space="0" w:color="000000"/>
              <w:right w:val="single" w:sz="4" w:space="0" w:color="000000"/>
            </w:tcBorders>
            <w:hideMark/>
          </w:tcPr>
          <w:p w14:paraId="69C5B7EC" w14:textId="6995CE09" w:rsidR="007056DC" w:rsidRPr="00722E06" w:rsidRDefault="007056DC" w:rsidP="00BD77E8">
            <w:pPr>
              <w:rPr>
                <w:rFonts w:ascii="Times New Roman" w:hAnsi="Times New Roman" w:cs="Times New Roman"/>
                <w:sz w:val="24"/>
                <w:szCs w:val="24"/>
              </w:rPr>
            </w:pPr>
            <w:r w:rsidRPr="00722E06">
              <w:rPr>
                <w:rFonts w:ascii="Times New Roman" w:hAnsi="Times New Roman" w:cs="Times New Roman"/>
                <w:sz w:val="24"/>
                <w:szCs w:val="24"/>
              </w:rPr>
              <w:t>Только когда вся информация</w:t>
            </w:r>
            <w:r>
              <w:rPr>
                <w:rFonts w:ascii="Times New Roman" w:hAnsi="Times New Roman" w:cs="Times New Roman"/>
                <w:sz w:val="24"/>
                <w:szCs w:val="24"/>
              </w:rPr>
              <w:t xml:space="preserve"> </w:t>
            </w:r>
            <w:r w:rsidRPr="00722E06">
              <w:rPr>
                <w:rFonts w:ascii="Times New Roman" w:hAnsi="Times New Roman" w:cs="Times New Roman"/>
                <w:sz w:val="24"/>
                <w:szCs w:val="24"/>
              </w:rPr>
              <w:t>соберется</w:t>
            </w:r>
            <w:r w:rsidRPr="00722E06">
              <w:rPr>
                <w:rFonts w:ascii="Times New Roman" w:hAnsi="Times New Roman" w:cs="Times New Roman"/>
                <w:sz w:val="24"/>
                <w:szCs w:val="24"/>
              </w:rPr>
              <w:tab/>
            </w:r>
            <w:r w:rsidRPr="00722E06">
              <w:rPr>
                <w:rFonts w:ascii="Times New Roman" w:hAnsi="Times New Roman" w:cs="Times New Roman"/>
                <w:sz w:val="24"/>
                <w:szCs w:val="24"/>
              </w:rPr>
              <w:tab/>
              <w:t>вместе,</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тогда возможно</w:t>
            </w:r>
            <w:r w:rsidRPr="00722E06">
              <w:rPr>
                <w:rFonts w:ascii="Times New Roman" w:hAnsi="Times New Roman" w:cs="Times New Roman"/>
                <w:sz w:val="24"/>
                <w:szCs w:val="24"/>
              </w:rPr>
              <w:tab/>
              <w:t>собрать</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полную</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картину.</w:t>
            </w:r>
          </w:p>
        </w:tc>
      </w:tr>
      <w:tr w:rsidR="007056DC" w:rsidRPr="00722E06" w14:paraId="32410348" w14:textId="77777777" w:rsidTr="004E004E">
        <w:trPr>
          <w:trHeight w:val="275"/>
        </w:trPr>
        <w:tc>
          <w:tcPr>
            <w:tcW w:w="666" w:type="dxa"/>
            <w:tcBorders>
              <w:top w:val="single" w:sz="4" w:space="0" w:color="000000"/>
              <w:left w:val="single" w:sz="4" w:space="0" w:color="000000"/>
              <w:bottom w:val="single" w:sz="4" w:space="0" w:color="000000"/>
              <w:right w:val="single" w:sz="4" w:space="0" w:color="000000"/>
            </w:tcBorders>
          </w:tcPr>
          <w:p w14:paraId="2D36D1B4" w14:textId="3BFBB1D3"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24</w:t>
            </w:r>
          </w:p>
        </w:tc>
        <w:tc>
          <w:tcPr>
            <w:tcW w:w="5224" w:type="dxa"/>
            <w:tcBorders>
              <w:top w:val="single" w:sz="4" w:space="0" w:color="000000"/>
              <w:left w:val="single" w:sz="4" w:space="0" w:color="000000"/>
              <w:bottom w:val="single" w:sz="4" w:space="0" w:color="000000"/>
              <w:right w:val="single" w:sz="4" w:space="0" w:color="000000"/>
            </w:tcBorders>
          </w:tcPr>
          <w:p w14:paraId="41E1CA96" w14:textId="77777777"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Чистосердечность, честность и доверие</w:t>
            </w:r>
          </w:p>
          <w:p w14:paraId="2B17AC4D" w14:textId="0E25BBA8"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сдвигают горы.</w:t>
            </w:r>
          </w:p>
        </w:tc>
        <w:tc>
          <w:tcPr>
            <w:tcW w:w="3540" w:type="dxa"/>
            <w:tcBorders>
              <w:top w:val="single" w:sz="4" w:space="0" w:color="000000"/>
              <w:left w:val="single" w:sz="4" w:space="0" w:color="000000"/>
              <w:bottom w:val="single" w:sz="4" w:space="0" w:color="000000"/>
              <w:right w:val="single" w:sz="4" w:space="0" w:color="000000"/>
            </w:tcBorders>
          </w:tcPr>
          <w:p w14:paraId="4639CB82" w14:textId="3DF8D7E7" w:rsidR="007056DC" w:rsidRPr="00722E06" w:rsidRDefault="007056DC" w:rsidP="00BD77E8">
            <w:pPr>
              <w:rPr>
                <w:rFonts w:ascii="Times New Roman" w:hAnsi="Times New Roman" w:cs="Times New Roman"/>
                <w:sz w:val="24"/>
                <w:szCs w:val="24"/>
              </w:rPr>
            </w:pPr>
            <w:r w:rsidRPr="00722E06">
              <w:rPr>
                <w:rFonts w:ascii="Times New Roman" w:hAnsi="Times New Roman" w:cs="Times New Roman"/>
                <w:sz w:val="24"/>
                <w:szCs w:val="24"/>
              </w:rPr>
              <w:t>Главные качества в человеке,</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которые способны на все.</w:t>
            </w:r>
          </w:p>
        </w:tc>
      </w:tr>
      <w:tr w:rsidR="007056DC" w:rsidRPr="00722E06" w14:paraId="16C4F147" w14:textId="77777777" w:rsidTr="004E004E">
        <w:trPr>
          <w:trHeight w:val="275"/>
        </w:trPr>
        <w:tc>
          <w:tcPr>
            <w:tcW w:w="666" w:type="dxa"/>
            <w:tcBorders>
              <w:top w:val="single" w:sz="4" w:space="0" w:color="000000"/>
              <w:left w:val="single" w:sz="4" w:space="0" w:color="000000"/>
              <w:bottom w:val="single" w:sz="4" w:space="0" w:color="000000"/>
              <w:right w:val="single" w:sz="4" w:space="0" w:color="000000"/>
            </w:tcBorders>
          </w:tcPr>
          <w:p w14:paraId="2C6C2BED" w14:textId="419571A8"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25</w:t>
            </w:r>
          </w:p>
        </w:tc>
        <w:tc>
          <w:tcPr>
            <w:tcW w:w="5224" w:type="dxa"/>
            <w:tcBorders>
              <w:top w:val="single" w:sz="4" w:space="0" w:color="000000"/>
              <w:left w:val="single" w:sz="4" w:space="0" w:color="000000"/>
              <w:bottom w:val="single" w:sz="4" w:space="0" w:color="000000"/>
              <w:right w:val="single" w:sz="4" w:space="0" w:color="000000"/>
            </w:tcBorders>
          </w:tcPr>
          <w:p w14:paraId="4CDDF1FF" w14:textId="1D36184B" w:rsidR="007056DC" w:rsidRPr="00722E06" w:rsidRDefault="007056DC" w:rsidP="007056DC">
            <w:pPr>
              <w:rPr>
                <w:rFonts w:ascii="Times New Roman" w:hAnsi="Times New Roman" w:cs="Times New Roman"/>
                <w:sz w:val="24"/>
                <w:szCs w:val="24"/>
              </w:rPr>
            </w:pPr>
            <w:r w:rsidRPr="00722E06">
              <w:rPr>
                <w:rFonts w:ascii="Times New Roman" w:hAnsi="Times New Roman" w:cs="Times New Roman"/>
                <w:sz w:val="24"/>
                <w:szCs w:val="24"/>
              </w:rPr>
              <w:t>Копай без устали и докопаешься до истины.</w:t>
            </w:r>
          </w:p>
        </w:tc>
        <w:tc>
          <w:tcPr>
            <w:tcW w:w="3540" w:type="dxa"/>
            <w:tcBorders>
              <w:top w:val="single" w:sz="4" w:space="0" w:color="000000"/>
              <w:left w:val="single" w:sz="4" w:space="0" w:color="000000"/>
              <w:bottom w:val="single" w:sz="4" w:space="0" w:color="000000"/>
              <w:right w:val="single" w:sz="4" w:space="0" w:color="000000"/>
            </w:tcBorders>
          </w:tcPr>
          <w:p w14:paraId="7999A7BD" w14:textId="496730AC" w:rsidR="007056DC" w:rsidRPr="00722E06" w:rsidRDefault="007056DC" w:rsidP="00BD77E8">
            <w:pPr>
              <w:rPr>
                <w:rFonts w:ascii="Times New Roman" w:hAnsi="Times New Roman" w:cs="Times New Roman"/>
                <w:sz w:val="24"/>
                <w:szCs w:val="24"/>
              </w:rPr>
            </w:pPr>
            <w:r w:rsidRPr="00722E06">
              <w:rPr>
                <w:rFonts w:ascii="Times New Roman" w:hAnsi="Times New Roman" w:cs="Times New Roman"/>
                <w:sz w:val="24"/>
                <w:szCs w:val="24"/>
              </w:rPr>
              <w:t>Если долго и усердно стараться</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найти</w:t>
            </w:r>
            <w:r w:rsidRPr="00722E06">
              <w:rPr>
                <w:rFonts w:ascii="Times New Roman" w:hAnsi="Times New Roman" w:cs="Times New Roman"/>
                <w:sz w:val="24"/>
                <w:szCs w:val="24"/>
              </w:rPr>
              <w:tab/>
              <w:t>правду,</w:t>
            </w:r>
            <w:r w:rsidR="00BD77E8">
              <w:rPr>
                <w:rFonts w:ascii="Times New Roman" w:hAnsi="Times New Roman" w:cs="Times New Roman"/>
                <w:sz w:val="24"/>
                <w:szCs w:val="24"/>
              </w:rPr>
              <w:t xml:space="preserve"> </w:t>
            </w:r>
            <w:r w:rsidRPr="00722E06">
              <w:rPr>
                <w:rFonts w:ascii="Times New Roman" w:hAnsi="Times New Roman" w:cs="Times New Roman"/>
                <w:sz w:val="24"/>
                <w:szCs w:val="24"/>
              </w:rPr>
              <w:t>то</w:t>
            </w:r>
            <w:r w:rsidRPr="00722E06">
              <w:rPr>
                <w:rFonts w:ascii="Times New Roman" w:hAnsi="Times New Roman" w:cs="Times New Roman"/>
                <w:sz w:val="24"/>
                <w:szCs w:val="24"/>
              </w:rPr>
              <w:tab/>
              <w:t>рано</w:t>
            </w:r>
            <w:r w:rsidRPr="00722E06">
              <w:rPr>
                <w:rFonts w:ascii="Times New Roman" w:hAnsi="Times New Roman" w:cs="Times New Roman"/>
                <w:sz w:val="24"/>
                <w:szCs w:val="24"/>
              </w:rPr>
              <w:tab/>
              <w:t>или поздно ты придешь к ней.</w:t>
            </w:r>
          </w:p>
        </w:tc>
      </w:tr>
    </w:tbl>
    <w:p w14:paraId="3455FE7A" w14:textId="77777777" w:rsidR="007056DC" w:rsidRPr="00722E06" w:rsidRDefault="007056DC" w:rsidP="007056DC">
      <w:pPr>
        <w:rPr>
          <w:rFonts w:ascii="Times New Roman" w:hAnsi="Times New Roman" w:cs="Times New Roman"/>
          <w:sz w:val="24"/>
          <w:szCs w:val="24"/>
        </w:rPr>
        <w:sectPr w:rsidR="007056DC" w:rsidRPr="00722E06" w:rsidSect="007056DC">
          <w:pgSz w:w="11910" w:h="16840"/>
          <w:pgMar w:top="1418" w:right="708" w:bottom="709" w:left="1417" w:header="710" w:footer="1391" w:gutter="0"/>
          <w:cols w:space="720"/>
        </w:sectPr>
      </w:pPr>
    </w:p>
    <w:p w14:paraId="6CA8AD2B" w14:textId="77777777" w:rsidR="007056DC" w:rsidRPr="00722E06" w:rsidRDefault="007056DC" w:rsidP="007056DC">
      <w:pPr>
        <w:jc w:val="right"/>
        <w:rPr>
          <w:rFonts w:ascii="Times New Roman" w:hAnsi="Times New Roman" w:cs="Times New Roman"/>
          <w:sz w:val="24"/>
          <w:szCs w:val="24"/>
        </w:rPr>
      </w:pPr>
      <w:r w:rsidRPr="00722E06">
        <w:rPr>
          <w:rFonts w:ascii="Times New Roman" w:hAnsi="Times New Roman" w:cs="Times New Roman"/>
          <w:sz w:val="24"/>
          <w:szCs w:val="24"/>
        </w:rPr>
        <w:lastRenderedPageBreak/>
        <w:t>Приложение 2</w:t>
      </w:r>
    </w:p>
    <w:p w14:paraId="1E083ED6" w14:textId="29F7CBCD" w:rsidR="007056DC" w:rsidRPr="00722E06" w:rsidRDefault="007056DC" w:rsidP="007056DC">
      <w:pPr>
        <w:jc w:val="center"/>
        <w:rPr>
          <w:rFonts w:ascii="Times New Roman" w:hAnsi="Times New Roman" w:cs="Times New Roman"/>
          <w:sz w:val="24"/>
          <w:szCs w:val="24"/>
        </w:rPr>
        <w:sectPr w:rsidR="007056DC" w:rsidRPr="00722E06" w:rsidSect="007056DC">
          <w:pgSz w:w="11910" w:h="16840"/>
          <w:pgMar w:top="1418" w:right="708" w:bottom="709" w:left="1417" w:header="710" w:footer="1391" w:gutter="0"/>
          <w:cols w:space="720"/>
        </w:sectPr>
      </w:pPr>
      <w:r w:rsidRPr="00722E06">
        <w:rPr>
          <w:rFonts w:ascii="Times New Roman" w:hAnsi="Times New Roman" w:cs="Times New Roman"/>
          <w:noProof/>
          <w:sz w:val="24"/>
          <w:szCs w:val="24"/>
        </w:rPr>
        <w:drawing>
          <wp:anchor distT="0" distB="0" distL="0" distR="0" simplePos="0" relativeHeight="251671552" behindDoc="1" locked="0" layoutInCell="1" allowOverlap="1" wp14:anchorId="3D5F6717" wp14:editId="1002C4E9">
            <wp:simplePos x="0" y="0"/>
            <wp:positionH relativeFrom="page">
              <wp:posOffset>1455420</wp:posOffset>
            </wp:positionH>
            <wp:positionV relativeFrom="paragraph">
              <wp:posOffset>723265</wp:posOffset>
            </wp:positionV>
            <wp:extent cx="5380355" cy="4918710"/>
            <wp:effectExtent l="0" t="0" r="0" b="0"/>
            <wp:wrapTopAndBottom/>
            <wp:docPr id="114032628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80355" cy="4918710"/>
                    </a:xfrm>
                    <a:prstGeom prst="rect">
                      <a:avLst/>
                    </a:prstGeom>
                    <a:noFill/>
                  </pic:spPr>
                </pic:pic>
              </a:graphicData>
            </a:graphic>
            <wp14:sizeRelH relativeFrom="page">
              <wp14:pctWidth>0</wp14:pctWidth>
            </wp14:sizeRelH>
            <wp14:sizeRelV relativeFrom="margin">
              <wp14:pctHeight>0</wp14:pctHeight>
            </wp14:sizeRelV>
          </wp:anchor>
        </w:drawing>
      </w:r>
      <w:r w:rsidRPr="00722E06">
        <w:rPr>
          <w:rFonts w:ascii="Times New Roman" w:hAnsi="Times New Roman" w:cs="Times New Roman"/>
          <w:sz w:val="24"/>
          <w:szCs w:val="24"/>
        </w:rPr>
        <w:t>Фото игрового компле</w:t>
      </w:r>
      <w:r w:rsidR="00BD77E8">
        <w:rPr>
          <w:rFonts w:ascii="Times New Roman" w:hAnsi="Times New Roman" w:cs="Times New Roman"/>
          <w:sz w:val="24"/>
          <w:szCs w:val="24"/>
        </w:rPr>
        <w:t>кт</w:t>
      </w:r>
    </w:p>
    <w:p w14:paraId="75342786" w14:textId="77777777" w:rsidR="0030220A" w:rsidRPr="0088432A" w:rsidRDefault="0030220A" w:rsidP="00BD77E8">
      <w:pPr>
        <w:rPr>
          <w:rFonts w:ascii="Times New Roman" w:hAnsi="Times New Roman" w:cs="Times New Roman"/>
          <w:sz w:val="24"/>
          <w:szCs w:val="24"/>
        </w:rPr>
      </w:pPr>
    </w:p>
    <w:sectPr w:rsidR="0030220A" w:rsidRPr="0088432A" w:rsidSect="007056DC">
      <w:pgSz w:w="11910" w:h="16840"/>
      <w:pgMar w:top="1418" w:right="708" w:bottom="709" w:left="1417" w:header="710" w:footer="13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E006DD" w14:textId="77777777" w:rsidR="004A0820" w:rsidRDefault="004A0820" w:rsidP="00E01DAE">
      <w:pPr>
        <w:spacing w:after="0" w:line="240" w:lineRule="auto"/>
      </w:pPr>
      <w:r>
        <w:separator/>
      </w:r>
    </w:p>
  </w:endnote>
  <w:endnote w:type="continuationSeparator" w:id="0">
    <w:p w14:paraId="41C7CCB8" w14:textId="77777777" w:rsidR="004A0820" w:rsidRDefault="004A0820" w:rsidP="00E01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A9475A" w14:textId="77777777" w:rsidR="004E004E" w:rsidRDefault="004E004E">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39DF1" w14:textId="77777777" w:rsidR="004E004E" w:rsidRDefault="004E004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57443" w14:textId="77777777" w:rsidR="004E004E" w:rsidRDefault="004E004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AFB9B2" w14:textId="77777777" w:rsidR="004A0820" w:rsidRDefault="004A0820" w:rsidP="00E01DAE">
      <w:pPr>
        <w:spacing w:after="0" w:line="240" w:lineRule="auto"/>
      </w:pPr>
      <w:r>
        <w:separator/>
      </w:r>
    </w:p>
  </w:footnote>
  <w:footnote w:type="continuationSeparator" w:id="0">
    <w:p w14:paraId="39937717" w14:textId="77777777" w:rsidR="004A0820" w:rsidRDefault="004A0820" w:rsidP="00E01D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D17CE" w14:textId="77777777" w:rsidR="004E004E" w:rsidRDefault="004E004E">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C823B" w14:textId="77777777" w:rsidR="004E004E" w:rsidRDefault="004E004E">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0BF84" w14:textId="77777777" w:rsidR="004E004E" w:rsidRDefault="004E004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5E306ED"/>
    <w:multiLevelType w:val="multilevel"/>
    <w:tmpl w:val="B5E306ED"/>
    <w:lvl w:ilvl="0">
      <w:numFmt w:val="bullet"/>
      <w:lvlText w:val=""/>
      <w:lvlJc w:val="left"/>
      <w:pPr>
        <w:ind w:left="1573" w:hanging="36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2400" w:hanging="360"/>
      </w:pPr>
      <w:rPr>
        <w:lang w:val="ru-RU" w:eastAsia="en-US" w:bidi="ar-SA"/>
      </w:rPr>
    </w:lvl>
    <w:lvl w:ilvl="2">
      <w:numFmt w:val="bullet"/>
      <w:lvlText w:val="•"/>
      <w:lvlJc w:val="left"/>
      <w:pPr>
        <w:ind w:left="3220" w:hanging="360"/>
      </w:pPr>
      <w:rPr>
        <w:lang w:val="ru-RU" w:eastAsia="en-US" w:bidi="ar-SA"/>
      </w:rPr>
    </w:lvl>
    <w:lvl w:ilvl="3">
      <w:numFmt w:val="bullet"/>
      <w:lvlText w:val="•"/>
      <w:lvlJc w:val="left"/>
      <w:pPr>
        <w:ind w:left="4040" w:hanging="360"/>
      </w:pPr>
      <w:rPr>
        <w:lang w:val="ru-RU" w:eastAsia="en-US" w:bidi="ar-SA"/>
      </w:rPr>
    </w:lvl>
    <w:lvl w:ilvl="4">
      <w:numFmt w:val="bullet"/>
      <w:lvlText w:val="•"/>
      <w:lvlJc w:val="left"/>
      <w:pPr>
        <w:ind w:left="4860" w:hanging="360"/>
      </w:pPr>
      <w:rPr>
        <w:lang w:val="ru-RU" w:eastAsia="en-US" w:bidi="ar-SA"/>
      </w:rPr>
    </w:lvl>
    <w:lvl w:ilvl="5">
      <w:numFmt w:val="bullet"/>
      <w:lvlText w:val="•"/>
      <w:lvlJc w:val="left"/>
      <w:pPr>
        <w:ind w:left="5680" w:hanging="360"/>
      </w:pPr>
      <w:rPr>
        <w:lang w:val="ru-RU" w:eastAsia="en-US" w:bidi="ar-SA"/>
      </w:rPr>
    </w:lvl>
    <w:lvl w:ilvl="6">
      <w:numFmt w:val="bullet"/>
      <w:lvlText w:val="•"/>
      <w:lvlJc w:val="left"/>
      <w:pPr>
        <w:ind w:left="6500" w:hanging="360"/>
      </w:pPr>
      <w:rPr>
        <w:lang w:val="ru-RU" w:eastAsia="en-US" w:bidi="ar-SA"/>
      </w:rPr>
    </w:lvl>
    <w:lvl w:ilvl="7">
      <w:numFmt w:val="bullet"/>
      <w:lvlText w:val="•"/>
      <w:lvlJc w:val="left"/>
      <w:pPr>
        <w:ind w:left="7320" w:hanging="360"/>
      </w:pPr>
      <w:rPr>
        <w:lang w:val="ru-RU" w:eastAsia="en-US" w:bidi="ar-SA"/>
      </w:rPr>
    </w:lvl>
    <w:lvl w:ilvl="8">
      <w:numFmt w:val="bullet"/>
      <w:lvlText w:val="•"/>
      <w:lvlJc w:val="left"/>
      <w:pPr>
        <w:ind w:left="8140" w:hanging="360"/>
      </w:pPr>
      <w:rPr>
        <w:lang w:val="ru-RU" w:eastAsia="en-US" w:bidi="ar-SA"/>
      </w:rPr>
    </w:lvl>
  </w:abstractNum>
  <w:abstractNum w:abstractNumId="1" w15:restartNumberingAfterBreak="0">
    <w:nsid w:val="BF205925"/>
    <w:multiLevelType w:val="multilevel"/>
    <w:tmpl w:val="BF205925"/>
    <w:lvl w:ilvl="0">
      <w:numFmt w:val="bullet"/>
      <w:lvlText w:val=""/>
      <w:lvlJc w:val="left"/>
      <w:pPr>
        <w:ind w:left="1007" w:hanging="36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878" w:hanging="360"/>
      </w:pPr>
      <w:rPr>
        <w:lang w:val="ru-RU" w:eastAsia="en-US" w:bidi="ar-SA"/>
      </w:rPr>
    </w:lvl>
    <w:lvl w:ilvl="2">
      <w:numFmt w:val="bullet"/>
      <w:lvlText w:val="•"/>
      <w:lvlJc w:val="left"/>
      <w:pPr>
        <w:ind w:left="2756" w:hanging="360"/>
      </w:pPr>
      <w:rPr>
        <w:lang w:val="ru-RU" w:eastAsia="en-US" w:bidi="ar-SA"/>
      </w:rPr>
    </w:lvl>
    <w:lvl w:ilvl="3">
      <w:numFmt w:val="bullet"/>
      <w:lvlText w:val="•"/>
      <w:lvlJc w:val="left"/>
      <w:pPr>
        <w:ind w:left="3634" w:hanging="360"/>
      </w:pPr>
      <w:rPr>
        <w:lang w:val="ru-RU" w:eastAsia="en-US" w:bidi="ar-SA"/>
      </w:rPr>
    </w:lvl>
    <w:lvl w:ilvl="4">
      <w:numFmt w:val="bullet"/>
      <w:lvlText w:val="•"/>
      <w:lvlJc w:val="left"/>
      <w:pPr>
        <w:ind w:left="4512" w:hanging="360"/>
      </w:pPr>
      <w:rPr>
        <w:lang w:val="ru-RU" w:eastAsia="en-US" w:bidi="ar-SA"/>
      </w:rPr>
    </w:lvl>
    <w:lvl w:ilvl="5">
      <w:numFmt w:val="bullet"/>
      <w:lvlText w:val="•"/>
      <w:lvlJc w:val="left"/>
      <w:pPr>
        <w:ind w:left="5390" w:hanging="360"/>
      </w:pPr>
      <w:rPr>
        <w:lang w:val="ru-RU" w:eastAsia="en-US" w:bidi="ar-SA"/>
      </w:rPr>
    </w:lvl>
    <w:lvl w:ilvl="6">
      <w:numFmt w:val="bullet"/>
      <w:lvlText w:val="•"/>
      <w:lvlJc w:val="left"/>
      <w:pPr>
        <w:ind w:left="6268" w:hanging="360"/>
      </w:pPr>
      <w:rPr>
        <w:lang w:val="ru-RU" w:eastAsia="en-US" w:bidi="ar-SA"/>
      </w:rPr>
    </w:lvl>
    <w:lvl w:ilvl="7">
      <w:numFmt w:val="bullet"/>
      <w:lvlText w:val="•"/>
      <w:lvlJc w:val="left"/>
      <w:pPr>
        <w:ind w:left="7146" w:hanging="360"/>
      </w:pPr>
      <w:rPr>
        <w:lang w:val="ru-RU" w:eastAsia="en-US" w:bidi="ar-SA"/>
      </w:rPr>
    </w:lvl>
    <w:lvl w:ilvl="8">
      <w:numFmt w:val="bullet"/>
      <w:lvlText w:val="•"/>
      <w:lvlJc w:val="left"/>
      <w:pPr>
        <w:ind w:left="8024" w:hanging="360"/>
      </w:pPr>
      <w:rPr>
        <w:lang w:val="ru-RU" w:eastAsia="en-US" w:bidi="ar-SA"/>
      </w:rPr>
    </w:lvl>
  </w:abstractNum>
  <w:abstractNum w:abstractNumId="2" w15:restartNumberingAfterBreak="0">
    <w:nsid w:val="CF092B84"/>
    <w:multiLevelType w:val="multilevel"/>
    <w:tmpl w:val="CF092B84"/>
    <w:lvl w:ilvl="0">
      <w:numFmt w:val="bullet"/>
      <w:lvlText w:val=""/>
      <w:lvlJc w:val="left"/>
      <w:pPr>
        <w:ind w:left="1007" w:hanging="36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573" w:hanging="360"/>
      </w:pPr>
      <w:rPr>
        <w:rFonts w:ascii="Symbol" w:eastAsia="Symbol" w:hAnsi="Symbol" w:cs="Symbol" w:hint="default"/>
        <w:b w:val="0"/>
        <w:bCs w:val="0"/>
        <w:i w:val="0"/>
        <w:iCs w:val="0"/>
        <w:spacing w:val="0"/>
        <w:w w:val="100"/>
        <w:sz w:val="24"/>
        <w:szCs w:val="24"/>
        <w:lang w:val="ru-RU" w:eastAsia="en-US" w:bidi="ar-SA"/>
      </w:rPr>
    </w:lvl>
    <w:lvl w:ilvl="2">
      <w:numFmt w:val="bullet"/>
      <w:lvlText w:val="•"/>
      <w:lvlJc w:val="left"/>
      <w:pPr>
        <w:ind w:left="2491" w:hanging="360"/>
      </w:pPr>
      <w:rPr>
        <w:lang w:val="ru-RU" w:eastAsia="en-US" w:bidi="ar-SA"/>
      </w:rPr>
    </w:lvl>
    <w:lvl w:ilvl="3">
      <w:numFmt w:val="bullet"/>
      <w:lvlText w:val="•"/>
      <w:lvlJc w:val="left"/>
      <w:pPr>
        <w:ind w:left="3402" w:hanging="360"/>
      </w:pPr>
      <w:rPr>
        <w:lang w:val="ru-RU" w:eastAsia="en-US" w:bidi="ar-SA"/>
      </w:rPr>
    </w:lvl>
    <w:lvl w:ilvl="4">
      <w:numFmt w:val="bullet"/>
      <w:lvlText w:val="•"/>
      <w:lvlJc w:val="left"/>
      <w:pPr>
        <w:ind w:left="4313" w:hanging="360"/>
      </w:pPr>
      <w:rPr>
        <w:lang w:val="ru-RU" w:eastAsia="en-US" w:bidi="ar-SA"/>
      </w:rPr>
    </w:lvl>
    <w:lvl w:ilvl="5">
      <w:numFmt w:val="bullet"/>
      <w:lvlText w:val="•"/>
      <w:lvlJc w:val="left"/>
      <w:pPr>
        <w:ind w:left="5224" w:hanging="360"/>
      </w:pPr>
      <w:rPr>
        <w:lang w:val="ru-RU" w:eastAsia="en-US" w:bidi="ar-SA"/>
      </w:rPr>
    </w:lvl>
    <w:lvl w:ilvl="6">
      <w:numFmt w:val="bullet"/>
      <w:lvlText w:val="•"/>
      <w:lvlJc w:val="left"/>
      <w:pPr>
        <w:ind w:left="6136" w:hanging="360"/>
      </w:pPr>
      <w:rPr>
        <w:lang w:val="ru-RU" w:eastAsia="en-US" w:bidi="ar-SA"/>
      </w:rPr>
    </w:lvl>
    <w:lvl w:ilvl="7">
      <w:numFmt w:val="bullet"/>
      <w:lvlText w:val="•"/>
      <w:lvlJc w:val="left"/>
      <w:pPr>
        <w:ind w:left="7047" w:hanging="360"/>
      </w:pPr>
      <w:rPr>
        <w:lang w:val="ru-RU" w:eastAsia="en-US" w:bidi="ar-SA"/>
      </w:rPr>
    </w:lvl>
    <w:lvl w:ilvl="8">
      <w:numFmt w:val="bullet"/>
      <w:lvlText w:val="•"/>
      <w:lvlJc w:val="left"/>
      <w:pPr>
        <w:ind w:left="7958" w:hanging="360"/>
      </w:pPr>
      <w:rPr>
        <w:lang w:val="ru-RU" w:eastAsia="en-US" w:bidi="ar-SA"/>
      </w:rPr>
    </w:lvl>
  </w:abstractNum>
  <w:abstractNum w:abstractNumId="3" w15:restartNumberingAfterBreak="0">
    <w:nsid w:val="0053208E"/>
    <w:multiLevelType w:val="multilevel"/>
    <w:tmpl w:val="0053208E"/>
    <w:lvl w:ilvl="0">
      <w:start w:val="1"/>
      <w:numFmt w:val="decimal"/>
      <w:lvlText w:val="%1."/>
      <w:lvlJc w:val="left"/>
      <w:pPr>
        <w:ind w:left="121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076" w:hanging="360"/>
      </w:pPr>
      <w:rPr>
        <w:lang w:val="ru-RU" w:eastAsia="en-US" w:bidi="ar-SA"/>
      </w:rPr>
    </w:lvl>
    <w:lvl w:ilvl="2">
      <w:numFmt w:val="bullet"/>
      <w:lvlText w:val="•"/>
      <w:lvlJc w:val="left"/>
      <w:pPr>
        <w:ind w:left="2932" w:hanging="360"/>
      </w:pPr>
      <w:rPr>
        <w:lang w:val="ru-RU" w:eastAsia="en-US" w:bidi="ar-SA"/>
      </w:rPr>
    </w:lvl>
    <w:lvl w:ilvl="3">
      <w:numFmt w:val="bullet"/>
      <w:lvlText w:val="•"/>
      <w:lvlJc w:val="left"/>
      <w:pPr>
        <w:ind w:left="3788" w:hanging="360"/>
      </w:pPr>
      <w:rPr>
        <w:lang w:val="ru-RU" w:eastAsia="en-US" w:bidi="ar-SA"/>
      </w:rPr>
    </w:lvl>
    <w:lvl w:ilvl="4">
      <w:numFmt w:val="bullet"/>
      <w:lvlText w:val="•"/>
      <w:lvlJc w:val="left"/>
      <w:pPr>
        <w:ind w:left="4644" w:hanging="360"/>
      </w:pPr>
      <w:rPr>
        <w:lang w:val="ru-RU" w:eastAsia="en-US" w:bidi="ar-SA"/>
      </w:rPr>
    </w:lvl>
    <w:lvl w:ilvl="5">
      <w:numFmt w:val="bullet"/>
      <w:lvlText w:val="•"/>
      <w:lvlJc w:val="left"/>
      <w:pPr>
        <w:ind w:left="5500" w:hanging="360"/>
      </w:pPr>
      <w:rPr>
        <w:lang w:val="ru-RU" w:eastAsia="en-US" w:bidi="ar-SA"/>
      </w:rPr>
    </w:lvl>
    <w:lvl w:ilvl="6">
      <w:numFmt w:val="bullet"/>
      <w:lvlText w:val="•"/>
      <w:lvlJc w:val="left"/>
      <w:pPr>
        <w:ind w:left="6356" w:hanging="360"/>
      </w:pPr>
      <w:rPr>
        <w:lang w:val="ru-RU" w:eastAsia="en-US" w:bidi="ar-SA"/>
      </w:rPr>
    </w:lvl>
    <w:lvl w:ilvl="7">
      <w:numFmt w:val="bullet"/>
      <w:lvlText w:val="•"/>
      <w:lvlJc w:val="left"/>
      <w:pPr>
        <w:ind w:left="7212" w:hanging="360"/>
      </w:pPr>
      <w:rPr>
        <w:lang w:val="ru-RU" w:eastAsia="en-US" w:bidi="ar-SA"/>
      </w:rPr>
    </w:lvl>
    <w:lvl w:ilvl="8">
      <w:numFmt w:val="bullet"/>
      <w:lvlText w:val="•"/>
      <w:lvlJc w:val="left"/>
      <w:pPr>
        <w:ind w:left="8068" w:hanging="360"/>
      </w:pPr>
      <w:rPr>
        <w:lang w:val="ru-RU" w:eastAsia="en-US" w:bidi="ar-SA"/>
      </w:rPr>
    </w:lvl>
  </w:abstractNum>
  <w:abstractNum w:abstractNumId="4" w15:restartNumberingAfterBreak="0">
    <w:nsid w:val="59ADCABA"/>
    <w:multiLevelType w:val="multilevel"/>
    <w:tmpl w:val="59ADCABA"/>
    <w:lvl w:ilvl="0">
      <w:start w:val="1"/>
      <w:numFmt w:val="decimal"/>
      <w:lvlText w:val="%1."/>
      <w:lvlJc w:val="left"/>
      <w:pPr>
        <w:ind w:left="100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78" w:hanging="360"/>
      </w:pPr>
      <w:rPr>
        <w:lang w:val="ru-RU" w:eastAsia="en-US" w:bidi="ar-SA"/>
      </w:rPr>
    </w:lvl>
    <w:lvl w:ilvl="2">
      <w:numFmt w:val="bullet"/>
      <w:lvlText w:val="•"/>
      <w:lvlJc w:val="left"/>
      <w:pPr>
        <w:ind w:left="2756" w:hanging="360"/>
      </w:pPr>
      <w:rPr>
        <w:lang w:val="ru-RU" w:eastAsia="en-US" w:bidi="ar-SA"/>
      </w:rPr>
    </w:lvl>
    <w:lvl w:ilvl="3">
      <w:numFmt w:val="bullet"/>
      <w:lvlText w:val="•"/>
      <w:lvlJc w:val="left"/>
      <w:pPr>
        <w:ind w:left="3634" w:hanging="360"/>
      </w:pPr>
      <w:rPr>
        <w:lang w:val="ru-RU" w:eastAsia="en-US" w:bidi="ar-SA"/>
      </w:rPr>
    </w:lvl>
    <w:lvl w:ilvl="4">
      <w:numFmt w:val="bullet"/>
      <w:lvlText w:val="•"/>
      <w:lvlJc w:val="left"/>
      <w:pPr>
        <w:ind w:left="4512" w:hanging="360"/>
      </w:pPr>
      <w:rPr>
        <w:lang w:val="ru-RU" w:eastAsia="en-US" w:bidi="ar-SA"/>
      </w:rPr>
    </w:lvl>
    <w:lvl w:ilvl="5">
      <w:numFmt w:val="bullet"/>
      <w:lvlText w:val="•"/>
      <w:lvlJc w:val="left"/>
      <w:pPr>
        <w:ind w:left="5390" w:hanging="360"/>
      </w:pPr>
      <w:rPr>
        <w:lang w:val="ru-RU" w:eastAsia="en-US" w:bidi="ar-SA"/>
      </w:rPr>
    </w:lvl>
    <w:lvl w:ilvl="6">
      <w:numFmt w:val="bullet"/>
      <w:lvlText w:val="•"/>
      <w:lvlJc w:val="left"/>
      <w:pPr>
        <w:ind w:left="6268" w:hanging="360"/>
      </w:pPr>
      <w:rPr>
        <w:lang w:val="ru-RU" w:eastAsia="en-US" w:bidi="ar-SA"/>
      </w:rPr>
    </w:lvl>
    <w:lvl w:ilvl="7">
      <w:numFmt w:val="bullet"/>
      <w:lvlText w:val="•"/>
      <w:lvlJc w:val="left"/>
      <w:pPr>
        <w:ind w:left="7146" w:hanging="360"/>
      </w:pPr>
      <w:rPr>
        <w:lang w:val="ru-RU" w:eastAsia="en-US" w:bidi="ar-SA"/>
      </w:rPr>
    </w:lvl>
    <w:lvl w:ilvl="8">
      <w:numFmt w:val="bullet"/>
      <w:lvlText w:val="•"/>
      <w:lvlJc w:val="left"/>
      <w:pPr>
        <w:ind w:left="8024" w:hanging="360"/>
      </w:pPr>
      <w:rPr>
        <w:lang w:val="ru-RU" w:eastAsia="en-US" w:bidi="ar-SA"/>
      </w:r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4"/>
    <w:lvlOverride w:ilvl="0">
      <w:startOverride w:val="1"/>
    </w:lvlOverride>
    <w:lvlOverride w:ilvl="1"/>
    <w:lvlOverride w:ilvl="2"/>
    <w:lvlOverride w:ilvl="3"/>
    <w:lvlOverride w:ilvl="4"/>
    <w:lvlOverride w:ilvl="5"/>
    <w:lvlOverride w:ilvl="6"/>
    <w:lvlOverride w:ilvl="7"/>
    <w:lvlOverride w:ilvl="8"/>
  </w:num>
  <w:num w:numId="4">
    <w:abstractNumId w:val="1"/>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C79"/>
    <w:rsid w:val="00001A38"/>
    <w:rsid w:val="00132558"/>
    <w:rsid w:val="00147473"/>
    <w:rsid w:val="00195071"/>
    <w:rsid w:val="001A64A2"/>
    <w:rsid w:val="001B5855"/>
    <w:rsid w:val="001C45B2"/>
    <w:rsid w:val="001E3F36"/>
    <w:rsid w:val="001F5E0B"/>
    <w:rsid w:val="00271181"/>
    <w:rsid w:val="0030220A"/>
    <w:rsid w:val="00304D51"/>
    <w:rsid w:val="003107A5"/>
    <w:rsid w:val="00331ACD"/>
    <w:rsid w:val="00427EA3"/>
    <w:rsid w:val="004A0820"/>
    <w:rsid w:val="004E004E"/>
    <w:rsid w:val="00500DE5"/>
    <w:rsid w:val="006A068F"/>
    <w:rsid w:val="006F0A68"/>
    <w:rsid w:val="007056DC"/>
    <w:rsid w:val="00722E06"/>
    <w:rsid w:val="008025EA"/>
    <w:rsid w:val="008254F5"/>
    <w:rsid w:val="0088432A"/>
    <w:rsid w:val="00A503D2"/>
    <w:rsid w:val="00B076DF"/>
    <w:rsid w:val="00BD77E8"/>
    <w:rsid w:val="00BF7C2B"/>
    <w:rsid w:val="00C63E77"/>
    <w:rsid w:val="00C75F38"/>
    <w:rsid w:val="00CA2B10"/>
    <w:rsid w:val="00CC5053"/>
    <w:rsid w:val="00CF75AB"/>
    <w:rsid w:val="00D01BC4"/>
    <w:rsid w:val="00D44EC8"/>
    <w:rsid w:val="00D64033"/>
    <w:rsid w:val="00DC7C79"/>
    <w:rsid w:val="00E01DAE"/>
    <w:rsid w:val="00E43CA6"/>
    <w:rsid w:val="00E4553C"/>
    <w:rsid w:val="00F2422F"/>
    <w:rsid w:val="00F775E2"/>
    <w:rsid w:val="00FE0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920C1"/>
  <w15:chartTrackingRefBased/>
  <w15:docId w15:val="{62D766A2-6C93-4AA1-B325-5E5C582F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1"/>
    <w:qFormat/>
    <w:rsid w:val="00DC7C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C7C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C7C7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C7C7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C7C7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C7C7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C7C7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C7C7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C7C7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C7C7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C7C7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C7C7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C7C7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C7C7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C7C7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C7C79"/>
    <w:rPr>
      <w:rFonts w:eastAsiaTheme="majorEastAsia" w:cstheme="majorBidi"/>
      <w:color w:val="595959" w:themeColor="text1" w:themeTint="A6"/>
    </w:rPr>
  </w:style>
  <w:style w:type="character" w:customStyle="1" w:styleId="80">
    <w:name w:val="Заголовок 8 Знак"/>
    <w:basedOn w:val="a0"/>
    <w:link w:val="8"/>
    <w:uiPriority w:val="9"/>
    <w:semiHidden/>
    <w:rsid w:val="00DC7C7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C7C79"/>
    <w:rPr>
      <w:rFonts w:eastAsiaTheme="majorEastAsia" w:cstheme="majorBidi"/>
      <w:color w:val="272727" w:themeColor="text1" w:themeTint="D8"/>
    </w:rPr>
  </w:style>
  <w:style w:type="paragraph" w:styleId="a3">
    <w:name w:val="Title"/>
    <w:basedOn w:val="a"/>
    <w:next w:val="a"/>
    <w:link w:val="a4"/>
    <w:uiPriority w:val="10"/>
    <w:qFormat/>
    <w:rsid w:val="00DC7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C7C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C7C7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C7C7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C7C79"/>
    <w:pPr>
      <w:spacing w:before="160"/>
      <w:jc w:val="center"/>
    </w:pPr>
    <w:rPr>
      <w:i/>
      <w:iCs/>
      <w:color w:val="404040" w:themeColor="text1" w:themeTint="BF"/>
    </w:rPr>
  </w:style>
  <w:style w:type="character" w:customStyle="1" w:styleId="22">
    <w:name w:val="Цитата 2 Знак"/>
    <w:basedOn w:val="a0"/>
    <w:link w:val="21"/>
    <w:uiPriority w:val="29"/>
    <w:rsid w:val="00DC7C79"/>
    <w:rPr>
      <w:i/>
      <w:iCs/>
      <w:color w:val="404040" w:themeColor="text1" w:themeTint="BF"/>
    </w:rPr>
  </w:style>
  <w:style w:type="paragraph" w:styleId="a7">
    <w:name w:val="List Paragraph"/>
    <w:basedOn w:val="a"/>
    <w:uiPriority w:val="1"/>
    <w:qFormat/>
    <w:rsid w:val="00DC7C79"/>
    <w:pPr>
      <w:ind w:left="720"/>
      <w:contextualSpacing/>
    </w:pPr>
  </w:style>
  <w:style w:type="character" w:styleId="a8">
    <w:name w:val="Intense Emphasis"/>
    <w:basedOn w:val="a0"/>
    <w:uiPriority w:val="21"/>
    <w:qFormat/>
    <w:rsid w:val="00DC7C79"/>
    <w:rPr>
      <w:i/>
      <w:iCs/>
      <w:color w:val="2F5496" w:themeColor="accent1" w:themeShade="BF"/>
    </w:rPr>
  </w:style>
  <w:style w:type="paragraph" w:styleId="a9">
    <w:name w:val="Intense Quote"/>
    <w:basedOn w:val="a"/>
    <w:next w:val="a"/>
    <w:link w:val="aa"/>
    <w:uiPriority w:val="30"/>
    <w:qFormat/>
    <w:rsid w:val="00DC7C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C7C79"/>
    <w:rPr>
      <w:i/>
      <w:iCs/>
      <w:color w:val="2F5496" w:themeColor="accent1" w:themeShade="BF"/>
    </w:rPr>
  </w:style>
  <w:style w:type="character" w:styleId="ab">
    <w:name w:val="Intense Reference"/>
    <w:basedOn w:val="a0"/>
    <w:uiPriority w:val="32"/>
    <w:qFormat/>
    <w:rsid w:val="00DC7C79"/>
    <w:rPr>
      <w:b/>
      <w:bCs/>
      <w:smallCaps/>
      <w:color w:val="2F5496" w:themeColor="accent1" w:themeShade="BF"/>
      <w:spacing w:val="5"/>
    </w:rPr>
  </w:style>
  <w:style w:type="character" w:styleId="ac">
    <w:name w:val="Hyperlink"/>
    <w:basedOn w:val="a0"/>
    <w:uiPriority w:val="99"/>
    <w:unhideWhenUsed/>
    <w:rsid w:val="00001A38"/>
    <w:rPr>
      <w:color w:val="0563C1" w:themeColor="hyperlink"/>
      <w:u w:val="single"/>
    </w:rPr>
  </w:style>
  <w:style w:type="character" w:styleId="ad">
    <w:name w:val="Unresolved Mention"/>
    <w:basedOn w:val="a0"/>
    <w:uiPriority w:val="99"/>
    <w:semiHidden/>
    <w:unhideWhenUsed/>
    <w:rsid w:val="00001A38"/>
    <w:rPr>
      <w:color w:val="605E5C"/>
      <w:shd w:val="clear" w:color="auto" w:fill="E1DFDD"/>
    </w:rPr>
  </w:style>
  <w:style w:type="table" w:styleId="ae">
    <w:name w:val="Table Grid"/>
    <w:basedOn w:val="a1"/>
    <w:rsid w:val="00884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722E0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f">
    <w:name w:val="Body Text"/>
    <w:basedOn w:val="a"/>
    <w:link w:val="af0"/>
    <w:uiPriority w:val="1"/>
    <w:semiHidden/>
    <w:unhideWhenUsed/>
    <w:qFormat/>
    <w:rsid w:val="00722E06"/>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af0">
    <w:name w:val="Основной текст Знак"/>
    <w:basedOn w:val="a0"/>
    <w:link w:val="af"/>
    <w:uiPriority w:val="1"/>
    <w:semiHidden/>
    <w:rsid w:val="00722E06"/>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722E06"/>
    <w:pPr>
      <w:widowControl w:val="0"/>
      <w:autoSpaceDE w:val="0"/>
      <w:autoSpaceDN w:val="0"/>
      <w:spacing w:after="0" w:line="240" w:lineRule="auto"/>
      <w:ind w:left="110"/>
    </w:pPr>
    <w:rPr>
      <w:rFonts w:ascii="Times New Roman" w:eastAsia="Times New Roman" w:hAnsi="Times New Roman" w:cs="Times New Roman"/>
      <w:kern w:val="0"/>
      <w14:ligatures w14:val="none"/>
    </w:rPr>
  </w:style>
  <w:style w:type="table" w:customStyle="1" w:styleId="TableNormal">
    <w:name w:val="Table Normal"/>
    <w:uiPriority w:val="2"/>
    <w:semiHidden/>
    <w:qFormat/>
    <w:rsid w:val="00722E06"/>
    <w:pPr>
      <w:spacing w:after="0" w:line="240" w:lineRule="auto"/>
    </w:pPr>
    <w:rPr>
      <w:kern w:val="0"/>
      <w:sz w:val="20"/>
      <w:szCs w:val="20"/>
      <w:lang w:eastAsia="ru-RU"/>
      <w14:ligatures w14:val="none"/>
    </w:rPr>
    <w:tblPr>
      <w:tblCellMar>
        <w:top w:w="0" w:type="dxa"/>
        <w:left w:w="0" w:type="dxa"/>
        <w:bottom w:w="0" w:type="dxa"/>
        <w:right w:w="0" w:type="dxa"/>
      </w:tblCellMar>
    </w:tblPr>
  </w:style>
  <w:style w:type="paragraph" w:styleId="af1">
    <w:name w:val="header"/>
    <w:basedOn w:val="a"/>
    <w:link w:val="af2"/>
    <w:uiPriority w:val="99"/>
    <w:unhideWhenUsed/>
    <w:rsid w:val="00E01DAE"/>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01DAE"/>
  </w:style>
  <w:style w:type="paragraph" w:styleId="af3">
    <w:name w:val="footer"/>
    <w:basedOn w:val="a"/>
    <w:link w:val="af4"/>
    <w:uiPriority w:val="99"/>
    <w:unhideWhenUsed/>
    <w:rsid w:val="00E01DAE"/>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01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121088">
      <w:bodyDiv w:val="1"/>
      <w:marLeft w:val="0"/>
      <w:marRight w:val="0"/>
      <w:marTop w:val="0"/>
      <w:marBottom w:val="0"/>
      <w:divBdr>
        <w:top w:val="none" w:sz="0" w:space="0" w:color="auto"/>
        <w:left w:val="none" w:sz="0" w:space="0" w:color="auto"/>
        <w:bottom w:val="none" w:sz="0" w:space="0" w:color="auto"/>
        <w:right w:val="none" w:sz="0" w:space="0" w:color="auto"/>
      </w:divBdr>
    </w:div>
    <w:div w:id="139542633">
      <w:bodyDiv w:val="1"/>
      <w:marLeft w:val="0"/>
      <w:marRight w:val="0"/>
      <w:marTop w:val="0"/>
      <w:marBottom w:val="0"/>
      <w:divBdr>
        <w:top w:val="none" w:sz="0" w:space="0" w:color="auto"/>
        <w:left w:val="none" w:sz="0" w:space="0" w:color="auto"/>
        <w:bottom w:val="none" w:sz="0" w:space="0" w:color="auto"/>
        <w:right w:val="none" w:sz="0" w:space="0" w:color="auto"/>
      </w:divBdr>
    </w:div>
    <w:div w:id="678891333">
      <w:bodyDiv w:val="1"/>
      <w:marLeft w:val="0"/>
      <w:marRight w:val="0"/>
      <w:marTop w:val="0"/>
      <w:marBottom w:val="0"/>
      <w:divBdr>
        <w:top w:val="none" w:sz="0" w:space="0" w:color="auto"/>
        <w:left w:val="none" w:sz="0" w:space="0" w:color="auto"/>
        <w:bottom w:val="none" w:sz="0" w:space="0" w:color="auto"/>
        <w:right w:val="none" w:sz="0" w:space="0" w:color="auto"/>
      </w:divBdr>
    </w:div>
    <w:div w:id="816189513">
      <w:bodyDiv w:val="1"/>
      <w:marLeft w:val="0"/>
      <w:marRight w:val="0"/>
      <w:marTop w:val="0"/>
      <w:marBottom w:val="0"/>
      <w:divBdr>
        <w:top w:val="none" w:sz="0" w:space="0" w:color="auto"/>
        <w:left w:val="none" w:sz="0" w:space="0" w:color="auto"/>
        <w:bottom w:val="none" w:sz="0" w:space="0" w:color="auto"/>
        <w:right w:val="none" w:sz="0" w:space="0" w:color="auto"/>
      </w:divBdr>
    </w:div>
    <w:div w:id="939722561">
      <w:bodyDiv w:val="1"/>
      <w:marLeft w:val="0"/>
      <w:marRight w:val="0"/>
      <w:marTop w:val="0"/>
      <w:marBottom w:val="0"/>
      <w:divBdr>
        <w:top w:val="none" w:sz="0" w:space="0" w:color="auto"/>
        <w:left w:val="none" w:sz="0" w:space="0" w:color="auto"/>
        <w:bottom w:val="none" w:sz="0" w:space="0" w:color="auto"/>
        <w:right w:val="none" w:sz="0" w:space="0" w:color="auto"/>
      </w:divBdr>
    </w:div>
    <w:div w:id="1057779581">
      <w:bodyDiv w:val="1"/>
      <w:marLeft w:val="0"/>
      <w:marRight w:val="0"/>
      <w:marTop w:val="0"/>
      <w:marBottom w:val="0"/>
      <w:divBdr>
        <w:top w:val="none" w:sz="0" w:space="0" w:color="auto"/>
        <w:left w:val="none" w:sz="0" w:space="0" w:color="auto"/>
        <w:bottom w:val="none" w:sz="0" w:space="0" w:color="auto"/>
        <w:right w:val="none" w:sz="0" w:space="0" w:color="auto"/>
      </w:divBdr>
    </w:div>
    <w:div w:id="1269698657">
      <w:bodyDiv w:val="1"/>
      <w:marLeft w:val="0"/>
      <w:marRight w:val="0"/>
      <w:marTop w:val="0"/>
      <w:marBottom w:val="0"/>
      <w:divBdr>
        <w:top w:val="none" w:sz="0" w:space="0" w:color="auto"/>
        <w:left w:val="none" w:sz="0" w:space="0" w:color="auto"/>
        <w:bottom w:val="none" w:sz="0" w:space="0" w:color="auto"/>
        <w:right w:val="none" w:sz="0" w:space="0" w:color="auto"/>
      </w:divBdr>
    </w:div>
    <w:div w:id="1331640350">
      <w:bodyDiv w:val="1"/>
      <w:marLeft w:val="0"/>
      <w:marRight w:val="0"/>
      <w:marTop w:val="0"/>
      <w:marBottom w:val="0"/>
      <w:divBdr>
        <w:top w:val="none" w:sz="0" w:space="0" w:color="auto"/>
        <w:left w:val="none" w:sz="0" w:space="0" w:color="auto"/>
        <w:bottom w:val="none" w:sz="0" w:space="0" w:color="auto"/>
        <w:right w:val="none" w:sz="0" w:space="0" w:color="auto"/>
      </w:divBdr>
    </w:div>
    <w:div w:id="1406804754">
      <w:bodyDiv w:val="1"/>
      <w:marLeft w:val="0"/>
      <w:marRight w:val="0"/>
      <w:marTop w:val="0"/>
      <w:marBottom w:val="0"/>
      <w:divBdr>
        <w:top w:val="none" w:sz="0" w:space="0" w:color="auto"/>
        <w:left w:val="none" w:sz="0" w:space="0" w:color="auto"/>
        <w:bottom w:val="none" w:sz="0" w:space="0" w:color="auto"/>
        <w:right w:val="none" w:sz="0" w:space="0" w:color="auto"/>
      </w:divBdr>
    </w:div>
    <w:div w:id="192387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2.xml"/><Relationship Id="rId28" Type="http://schemas.openxmlformats.org/officeDocument/2006/relationships/image" Target="media/image13.jpeg"/><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vc.ru/life" TargetMode="External"/><Relationship Id="rId14" Type="http://schemas.openxmlformats.org/officeDocument/2006/relationships/image" Target="media/image5.jpe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2B7AE-F37E-48D7-958D-CD41E184B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6919</Words>
  <Characters>39442</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Ученик_9</dc:creator>
  <cp:keywords/>
  <dc:description/>
  <cp:lastModifiedBy>Вера Морозова</cp:lastModifiedBy>
  <cp:revision>2</cp:revision>
  <dcterms:created xsi:type="dcterms:W3CDTF">2025-02-11T08:37:00Z</dcterms:created>
  <dcterms:modified xsi:type="dcterms:W3CDTF">2025-02-11T08:37:00Z</dcterms:modified>
</cp:coreProperties>
</file>